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652" w:rsidRDefault="003A7287" w:rsidP="003A7287">
      <w:pPr>
        <w:pStyle w:val="Heading2"/>
      </w:pPr>
      <w:r>
        <w:t>D6 Tournament, February 19-21</w:t>
      </w:r>
    </w:p>
    <w:p w:rsidR="003A7287" w:rsidRDefault="003A7287" w:rsidP="003A7287"/>
    <w:p w:rsidR="003A7287" w:rsidRDefault="003A7287" w:rsidP="003A7287">
      <w:r>
        <w:t xml:space="preserve">All current member schools of District VI are invited to Emory University on February 19-21, 2016 for the National Debate Tournament District VI qualifying tournament. Six preliminary rounds of competition will occur on Friday and Saturday, with elimination rounds taking place Sunday. </w:t>
      </w:r>
    </w:p>
    <w:p w:rsidR="003A7287" w:rsidRDefault="003A7287" w:rsidP="003A7287">
      <w:r>
        <w:t xml:space="preserve">Registration fees will be assessed as follows: $60 per two-person team, which covers the two debaters and one judge. All other judges/observers/coaches will be assessed a $25 fee to cover food and other costs of the tournament. </w:t>
      </w:r>
    </w:p>
    <w:p w:rsidR="003A7287" w:rsidRDefault="003A7287" w:rsidP="003A7287">
      <w:r>
        <w:t>The tournament schedule:</w:t>
      </w:r>
    </w:p>
    <w:p w:rsidR="003A7287" w:rsidRDefault="003A7287" w:rsidP="003A7287">
      <w:r>
        <w:t>Friday, February 19</w:t>
      </w:r>
    </w:p>
    <w:p w:rsidR="003A7287" w:rsidRDefault="003A7287" w:rsidP="003A7287">
      <w:r>
        <w:t>Registration – 3pm</w:t>
      </w:r>
    </w:p>
    <w:p w:rsidR="003A7287" w:rsidRDefault="003A7287" w:rsidP="003A7287">
      <w:r>
        <w:t>Round 1 – 430pm</w:t>
      </w:r>
    </w:p>
    <w:p w:rsidR="00DF1080" w:rsidRDefault="00DF1080" w:rsidP="003A7287">
      <w:r>
        <w:t>(dinner)</w:t>
      </w:r>
      <w:bookmarkStart w:id="0" w:name="_GoBack"/>
      <w:bookmarkEnd w:id="0"/>
    </w:p>
    <w:p w:rsidR="003A7287" w:rsidRDefault="00DF1080" w:rsidP="003A7287">
      <w:r>
        <w:t>Round 2 – 745</w:t>
      </w:r>
      <w:r w:rsidR="003A7287">
        <w:t>pm</w:t>
      </w:r>
    </w:p>
    <w:p w:rsidR="003A7287" w:rsidRDefault="003A7287" w:rsidP="003A7287">
      <w:r>
        <w:t>Saturday, February 20</w:t>
      </w:r>
    </w:p>
    <w:p w:rsidR="008D1E8E" w:rsidRDefault="008D1E8E" w:rsidP="003A7287">
      <w:r>
        <w:t>(</w:t>
      </w:r>
      <w:proofErr w:type="gramStart"/>
      <w:r>
        <w:t>coffee</w:t>
      </w:r>
      <w:proofErr w:type="gramEnd"/>
      <w:r>
        <w:t xml:space="preserve"> and light breakfast)</w:t>
      </w:r>
    </w:p>
    <w:p w:rsidR="003A7287" w:rsidRDefault="003A7287" w:rsidP="003A7287">
      <w:r>
        <w:t>Round 3 – 8am</w:t>
      </w:r>
    </w:p>
    <w:p w:rsidR="008D1E8E" w:rsidRDefault="008D1E8E" w:rsidP="003A7287">
      <w:r>
        <w:t>(</w:t>
      </w:r>
      <w:proofErr w:type="gramStart"/>
      <w:r>
        <w:t>lunch</w:t>
      </w:r>
      <w:proofErr w:type="gramEnd"/>
      <w:r>
        <w:t>)</w:t>
      </w:r>
    </w:p>
    <w:p w:rsidR="003A7287" w:rsidRDefault="003A7287" w:rsidP="003A7287">
      <w:r>
        <w:t>Round 4 – 12pm</w:t>
      </w:r>
    </w:p>
    <w:p w:rsidR="003A7287" w:rsidRDefault="003A7287" w:rsidP="003A7287">
      <w:r>
        <w:t>Round 5 – 330pm</w:t>
      </w:r>
    </w:p>
    <w:p w:rsidR="008D1E8E" w:rsidRDefault="008D1E8E" w:rsidP="003A7287">
      <w:r>
        <w:t>(</w:t>
      </w:r>
      <w:proofErr w:type="gramStart"/>
      <w:r>
        <w:t>dinner</w:t>
      </w:r>
      <w:proofErr w:type="gramEnd"/>
      <w:r>
        <w:t>)</w:t>
      </w:r>
    </w:p>
    <w:p w:rsidR="003A7287" w:rsidRDefault="003A7287" w:rsidP="003A7287">
      <w:r>
        <w:t>Round 6 – 730pm</w:t>
      </w:r>
    </w:p>
    <w:p w:rsidR="003A7287" w:rsidRDefault="003A7287" w:rsidP="003A7287">
      <w:r>
        <w:t>Sunday, February 21</w:t>
      </w:r>
    </w:p>
    <w:p w:rsidR="003A7287" w:rsidRDefault="003A7287" w:rsidP="003A7287">
      <w:r>
        <w:t>Elimination round 1 – 8am</w:t>
      </w:r>
    </w:p>
    <w:p w:rsidR="003A7287" w:rsidRDefault="003A7287" w:rsidP="003A7287">
      <w:r>
        <w:t>Awards ceremony – 12pm</w:t>
      </w:r>
    </w:p>
    <w:p w:rsidR="008D1E8E" w:rsidRDefault="003A7287" w:rsidP="003A7287">
      <w:r>
        <w:t>Further elimination rounds to follow</w:t>
      </w:r>
    </w:p>
    <w:p w:rsidR="008D1E8E" w:rsidRDefault="008D1E8E" w:rsidP="003A7287">
      <w:r>
        <w:t xml:space="preserve">We look forward to gathering with you for the D6 tournament. Please email me if you have any questions. </w:t>
      </w:r>
    </w:p>
    <w:p w:rsidR="008D1E8E" w:rsidRDefault="008D1E8E" w:rsidP="003A7287">
      <w:r>
        <w:t>Dr. Michael Hester</w:t>
      </w:r>
    </w:p>
    <w:p w:rsidR="008D1E8E" w:rsidRDefault="008D1E8E" w:rsidP="003A7287">
      <w:r>
        <w:t>UWG Debate</w:t>
      </w:r>
    </w:p>
    <w:p w:rsidR="008D1E8E" w:rsidRDefault="008D1E8E" w:rsidP="003A7287">
      <w:r>
        <w:lastRenderedPageBreak/>
        <w:t>mhester@westga.edu</w:t>
      </w:r>
    </w:p>
    <w:p w:rsidR="003A7287" w:rsidRPr="003A7287" w:rsidRDefault="003A7287" w:rsidP="003A7287"/>
    <w:sectPr w:rsidR="003A7287" w:rsidRPr="003A72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9DB6D4C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A4DAAE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56C88DA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0B5AE9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D7568DE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4D2010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BFE06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C388E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576CB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D7C8D07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96"/>
  <w:displayBackgroundShape/>
  <w:proofState w:spelling="clean" w:grammar="clean"/>
  <w:attachedTemplate r:id="rId1"/>
  <w:stylePaneFormatFilter w:val="D304" w:allStyles="0" w:customStyles="0" w:latentStyles="1" w:stylesInUse="0" w:headingStyles="0" w:numberingStyles="0" w:tableStyles="0" w:directFormattingOnRuns="1" w:directFormattingOnParagraphs="1" w:directFormattingOnNumbering="0" w:directFormattingOnTables="0" w:clearFormatting="1" w:top3HeadingStyles="0" w:visibleStyles="1" w:alternateStyleNames="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RibbonPointer" w:val="43714204"/>
    <w:docVar w:name="VerbatimVersion" w:val="5.1"/>
  </w:docVars>
  <w:rsids>
    <w:rsidRoot w:val="003A7287"/>
    <w:rsid w:val="000139A3"/>
    <w:rsid w:val="000D680B"/>
    <w:rsid w:val="00100833"/>
    <w:rsid w:val="00104529"/>
    <w:rsid w:val="00105942"/>
    <w:rsid w:val="00107396"/>
    <w:rsid w:val="00144A4C"/>
    <w:rsid w:val="00176AB0"/>
    <w:rsid w:val="00177B7D"/>
    <w:rsid w:val="0018322D"/>
    <w:rsid w:val="001B5776"/>
    <w:rsid w:val="001E527A"/>
    <w:rsid w:val="001F78CE"/>
    <w:rsid w:val="00251FC7"/>
    <w:rsid w:val="002855A7"/>
    <w:rsid w:val="002B146A"/>
    <w:rsid w:val="002B5E17"/>
    <w:rsid w:val="00315690"/>
    <w:rsid w:val="00316B75"/>
    <w:rsid w:val="00325646"/>
    <w:rsid w:val="003460F2"/>
    <w:rsid w:val="0038158C"/>
    <w:rsid w:val="003902BA"/>
    <w:rsid w:val="003A09E2"/>
    <w:rsid w:val="003A7287"/>
    <w:rsid w:val="00407037"/>
    <w:rsid w:val="004605D6"/>
    <w:rsid w:val="004C60E8"/>
    <w:rsid w:val="004E3579"/>
    <w:rsid w:val="004E728B"/>
    <w:rsid w:val="004F39E0"/>
    <w:rsid w:val="00537BD5"/>
    <w:rsid w:val="0057268A"/>
    <w:rsid w:val="005D2912"/>
    <w:rsid w:val="006065BD"/>
    <w:rsid w:val="00645FA9"/>
    <w:rsid w:val="00647866"/>
    <w:rsid w:val="00665003"/>
    <w:rsid w:val="006A2AD0"/>
    <w:rsid w:val="006C2375"/>
    <w:rsid w:val="006D4ECC"/>
    <w:rsid w:val="00722258"/>
    <w:rsid w:val="007243E5"/>
    <w:rsid w:val="00766EA0"/>
    <w:rsid w:val="007A2226"/>
    <w:rsid w:val="007F5B66"/>
    <w:rsid w:val="00823A1C"/>
    <w:rsid w:val="00845B9D"/>
    <w:rsid w:val="00860984"/>
    <w:rsid w:val="008B3ECB"/>
    <w:rsid w:val="008B4E85"/>
    <w:rsid w:val="008C1B2E"/>
    <w:rsid w:val="008D1E8E"/>
    <w:rsid w:val="0091627E"/>
    <w:rsid w:val="0097032B"/>
    <w:rsid w:val="009D2EAD"/>
    <w:rsid w:val="009D54B2"/>
    <w:rsid w:val="009E1922"/>
    <w:rsid w:val="009F7ED2"/>
    <w:rsid w:val="00A93661"/>
    <w:rsid w:val="00A95652"/>
    <w:rsid w:val="00AC0AB8"/>
    <w:rsid w:val="00B33C6D"/>
    <w:rsid w:val="00B4508F"/>
    <w:rsid w:val="00B55AD5"/>
    <w:rsid w:val="00B8057C"/>
    <w:rsid w:val="00BD6238"/>
    <w:rsid w:val="00BF593B"/>
    <w:rsid w:val="00BF773A"/>
    <w:rsid w:val="00BF7E81"/>
    <w:rsid w:val="00C13773"/>
    <w:rsid w:val="00C17CC8"/>
    <w:rsid w:val="00C83417"/>
    <w:rsid w:val="00C9604F"/>
    <w:rsid w:val="00CA19AA"/>
    <w:rsid w:val="00CC5298"/>
    <w:rsid w:val="00CD736E"/>
    <w:rsid w:val="00CD798D"/>
    <w:rsid w:val="00CE161E"/>
    <w:rsid w:val="00CF59A8"/>
    <w:rsid w:val="00D325A9"/>
    <w:rsid w:val="00D36A8A"/>
    <w:rsid w:val="00D61409"/>
    <w:rsid w:val="00D6691E"/>
    <w:rsid w:val="00D71170"/>
    <w:rsid w:val="00DA1C92"/>
    <w:rsid w:val="00DA25D4"/>
    <w:rsid w:val="00DA6538"/>
    <w:rsid w:val="00DF1080"/>
    <w:rsid w:val="00E15E75"/>
    <w:rsid w:val="00E5262C"/>
    <w:rsid w:val="00EC7DC4"/>
    <w:rsid w:val="00ED30CF"/>
    <w:rsid w:val="00F176EF"/>
    <w:rsid w:val="00F45E10"/>
    <w:rsid w:val="00F6364A"/>
    <w:rsid w:val="00F9113A"/>
    <w:rsid w:val="00FE2546"/>
    <w:rsid w:val="00FF5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4" w:unhideWhenUsed="0" w:qFormat="1"/>
    <w:lsdException w:name="heading 1" w:semiHidden="0" w:uiPriority="0" w:unhideWhenUsed="0" w:qFormat="1"/>
    <w:lsdException w:name="heading 2" w:uiPriority="1" w:qFormat="1"/>
    <w:lsdException w:name="heading 3" w:uiPriority="2" w:qFormat="1"/>
    <w:lsdException w:name="heading 4" w:uiPriority="3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semiHidden="0" w:uiPriority="7" w:unhideWhenUsed="0" w:qFormat="1"/>
    <w:lsdException w:name="Table Grid" w:semiHidden="0" w:uiPriority="39" w:unhideWhenUsed="0"/>
    <w:lsdException w:name="No Spacing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/>
    <w:lsdException w:name="Quote" w:qFormat="1"/>
    <w:lsdException w:name="Intense Quote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qFormat="1"/>
  </w:latentStyles>
  <w:style w:type="paragraph" w:default="1" w:styleId="Normal">
    <w:name w:val="Normal"/>
    <w:aliases w:val="Normal/Card"/>
    <w:uiPriority w:val="4"/>
    <w:qFormat/>
    <w:rsid w:val="00DF1080"/>
    <w:rPr>
      <w:rFonts w:ascii="Calibri" w:hAnsi="Calibri"/>
    </w:rPr>
  </w:style>
  <w:style w:type="paragraph" w:styleId="Heading1">
    <w:name w:val="heading 1"/>
    <w:aliases w:val="Pocket"/>
    <w:basedOn w:val="Normal"/>
    <w:next w:val="Normal"/>
    <w:link w:val="Heading1Char"/>
    <w:qFormat/>
    <w:rsid w:val="00DF1080"/>
    <w:pPr>
      <w:keepNext/>
      <w:keepLines/>
      <w:pageBreakBefore/>
      <w:pBdr>
        <w:top w:val="single" w:sz="24" w:space="1" w:color="auto"/>
        <w:left w:val="single" w:sz="24" w:space="4" w:color="auto"/>
        <w:bottom w:val="single" w:sz="24" w:space="1" w:color="auto"/>
        <w:right w:val="single" w:sz="24" w:space="4" w:color="auto"/>
      </w:pBdr>
      <w:spacing w:before="240" w:after="0"/>
      <w:jc w:val="center"/>
      <w:outlineLvl w:val="0"/>
    </w:pPr>
    <w:rPr>
      <w:rFonts w:eastAsiaTheme="majorEastAsia" w:cstheme="majorBidi"/>
      <w:b/>
      <w:sz w:val="52"/>
      <w:szCs w:val="32"/>
    </w:rPr>
  </w:style>
  <w:style w:type="paragraph" w:styleId="Heading2">
    <w:name w:val="heading 2"/>
    <w:aliases w:val="Hat"/>
    <w:basedOn w:val="Normal"/>
    <w:next w:val="Normal"/>
    <w:link w:val="Heading2Char"/>
    <w:uiPriority w:val="1"/>
    <w:unhideWhenUsed/>
    <w:qFormat/>
    <w:rsid w:val="00DF1080"/>
    <w:pPr>
      <w:keepNext/>
      <w:keepLines/>
      <w:pageBreakBefore/>
      <w:spacing w:before="40" w:after="0"/>
      <w:jc w:val="center"/>
      <w:outlineLvl w:val="1"/>
    </w:pPr>
    <w:rPr>
      <w:rFonts w:eastAsiaTheme="majorEastAsia" w:cstheme="majorBidi"/>
      <w:b/>
      <w:sz w:val="44"/>
      <w:szCs w:val="26"/>
      <w:u w:val="double"/>
    </w:rPr>
  </w:style>
  <w:style w:type="paragraph" w:styleId="Heading3">
    <w:name w:val="heading 3"/>
    <w:aliases w:val="Block"/>
    <w:basedOn w:val="Normal"/>
    <w:next w:val="Normal"/>
    <w:link w:val="Heading3Char"/>
    <w:uiPriority w:val="2"/>
    <w:unhideWhenUsed/>
    <w:qFormat/>
    <w:rsid w:val="00DF1080"/>
    <w:pPr>
      <w:keepNext/>
      <w:keepLines/>
      <w:pageBreakBefore/>
      <w:spacing w:before="40" w:after="0"/>
      <w:jc w:val="center"/>
      <w:outlineLvl w:val="2"/>
    </w:pPr>
    <w:rPr>
      <w:rFonts w:eastAsiaTheme="majorEastAsia" w:cstheme="majorBidi"/>
      <w:b/>
      <w:sz w:val="32"/>
      <w:szCs w:val="24"/>
      <w:u w:val="single"/>
    </w:rPr>
  </w:style>
  <w:style w:type="paragraph" w:styleId="Heading4">
    <w:name w:val="heading 4"/>
    <w:aliases w:val="Tag"/>
    <w:basedOn w:val="Normal"/>
    <w:next w:val="Normal"/>
    <w:link w:val="Heading4Char"/>
    <w:uiPriority w:val="3"/>
    <w:unhideWhenUsed/>
    <w:qFormat/>
    <w:rsid w:val="00DF1080"/>
    <w:pPr>
      <w:keepNext/>
      <w:keepLines/>
      <w:spacing w:before="40" w:after="0"/>
      <w:outlineLvl w:val="3"/>
    </w:pPr>
    <w:rPr>
      <w:rFonts w:eastAsiaTheme="majorEastAsia" w:cstheme="majorBidi"/>
      <w:b/>
      <w:iCs/>
      <w:sz w:val="26"/>
    </w:rPr>
  </w:style>
  <w:style w:type="character" w:default="1" w:styleId="DefaultParagraphFont">
    <w:name w:val="Default Paragraph Font"/>
    <w:uiPriority w:val="1"/>
    <w:semiHidden/>
    <w:unhideWhenUsed/>
    <w:rsid w:val="00DF1080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DF1080"/>
  </w:style>
  <w:style w:type="character" w:customStyle="1" w:styleId="Heading1Char">
    <w:name w:val="Heading 1 Char"/>
    <w:aliases w:val="Pocket Char"/>
    <w:basedOn w:val="DefaultParagraphFont"/>
    <w:link w:val="Heading1"/>
    <w:rsid w:val="00DF1080"/>
    <w:rPr>
      <w:rFonts w:ascii="Calibri" w:eastAsiaTheme="majorEastAsia" w:hAnsi="Calibri" w:cstheme="majorBidi"/>
      <w:b/>
      <w:sz w:val="52"/>
      <w:szCs w:val="32"/>
    </w:rPr>
  </w:style>
  <w:style w:type="character" w:customStyle="1" w:styleId="Heading2Char">
    <w:name w:val="Heading 2 Char"/>
    <w:aliases w:val="Hat Char"/>
    <w:basedOn w:val="DefaultParagraphFont"/>
    <w:link w:val="Heading2"/>
    <w:uiPriority w:val="1"/>
    <w:rsid w:val="00DF1080"/>
    <w:rPr>
      <w:rFonts w:ascii="Calibri" w:eastAsiaTheme="majorEastAsia" w:hAnsi="Calibri" w:cstheme="majorBidi"/>
      <w:b/>
      <w:sz w:val="44"/>
      <w:szCs w:val="26"/>
      <w:u w:val="double"/>
    </w:rPr>
  </w:style>
  <w:style w:type="character" w:customStyle="1" w:styleId="Heading3Char">
    <w:name w:val="Heading 3 Char"/>
    <w:aliases w:val="Block Char"/>
    <w:basedOn w:val="DefaultParagraphFont"/>
    <w:link w:val="Heading3"/>
    <w:uiPriority w:val="2"/>
    <w:rsid w:val="00DF1080"/>
    <w:rPr>
      <w:rFonts w:ascii="Calibri" w:eastAsiaTheme="majorEastAsia" w:hAnsi="Calibri" w:cstheme="majorBidi"/>
      <w:b/>
      <w:sz w:val="32"/>
      <w:szCs w:val="24"/>
      <w:u w:val="single"/>
    </w:rPr>
  </w:style>
  <w:style w:type="character" w:customStyle="1" w:styleId="Heading4Char">
    <w:name w:val="Heading 4 Char"/>
    <w:aliases w:val="Tag Char"/>
    <w:basedOn w:val="DefaultParagraphFont"/>
    <w:link w:val="Heading4"/>
    <w:uiPriority w:val="3"/>
    <w:rsid w:val="00DF1080"/>
    <w:rPr>
      <w:rFonts w:ascii="Calibri" w:eastAsiaTheme="majorEastAsia" w:hAnsi="Calibri" w:cstheme="majorBidi"/>
      <w:b/>
      <w:iCs/>
      <w:sz w:val="26"/>
    </w:rPr>
  </w:style>
  <w:style w:type="character" w:styleId="Emphasis">
    <w:name w:val="Emphasis"/>
    <w:basedOn w:val="DefaultParagraphFont"/>
    <w:uiPriority w:val="7"/>
    <w:qFormat/>
    <w:rsid w:val="00DF1080"/>
    <w:rPr>
      <w:rFonts w:ascii="Calibri" w:hAnsi="Calibri"/>
      <w:b/>
      <w:i w:val="0"/>
      <w:iCs/>
      <w:sz w:val="22"/>
      <w:u w:val="single"/>
      <w:bdr w:val="none" w:sz="0" w:space="0" w:color="auto"/>
    </w:rPr>
  </w:style>
  <w:style w:type="character" w:customStyle="1" w:styleId="Style13ptBold">
    <w:name w:val="Style 13 pt Bold"/>
    <w:aliases w:val="Cite"/>
    <w:basedOn w:val="DefaultParagraphFont"/>
    <w:uiPriority w:val="5"/>
    <w:qFormat/>
    <w:rsid w:val="00DF1080"/>
    <w:rPr>
      <w:b/>
      <w:bCs/>
      <w:sz w:val="26"/>
      <w:u w:val="none"/>
    </w:rPr>
  </w:style>
  <w:style w:type="character" w:customStyle="1" w:styleId="StyleUnderline">
    <w:name w:val="Style Underline"/>
    <w:aliases w:val="Underline"/>
    <w:basedOn w:val="DefaultParagraphFont"/>
    <w:uiPriority w:val="6"/>
    <w:qFormat/>
    <w:rsid w:val="00DF1080"/>
    <w:rPr>
      <w:b w:val="0"/>
      <w:sz w:val="22"/>
      <w:u w:val="single"/>
    </w:rPr>
  </w:style>
  <w:style w:type="character" w:styleId="Hyperlink">
    <w:name w:val="Hyperlink"/>
    <w:basedOn w:val="DefaultParagraphFont"/>
    <w:uiPriority w:val="99"/>
    <w:semiHidden/>
    <w:unhideWhenUsed/>
    <w:rsid w:val="00DF1080"/>
    <w:rPr>
      <w:color w:val="auto"/>
      <w:u w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DF1080"/>
    <w:rPr>
      <w:color w:val="auto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4" w:unhideWhenUsed="0" w:qFormat="1"/>
    <w:lsdException w:name="heading 1" w:semiHidden="0" w:uiPriority="0" w:unhideWhenUsed="0" w:qFormat="1"/>
    <w:lsdException w:name="heading 2" w:uiPriority="1" w:qFormat="1"/>
    <w:lsdException w:name="heading 3" w:uiPriority="2" w:qFormat="1"/>
    <w:lsdException w:name="heading 4" w:uiPriority="3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semiHidden="0" w:uiPriority="7" w:unhideWhenUsed="0" w:qFormat="1"/>
    <w:lsdException w:name="Table Grid" w:semiHidden="0" w:uiPriority="39" w:unhideWhenUsed="0"/>
    <w:lsdException w:name="No Spacing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/>
    <w:lsdException w:name="Quote" w:qFormat="1"/>
    <w:lsdException w:name="Intense Quote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qFormat="1"/>
  </w:latentStyles>
  <w:style w:type="paragraph" w:default="1" w:styleId="Normal">
    <w:name w:val="Normal"/>
    <w:aliases w:val="Normal/Card"/>
    <w:uiPriority w:val="4"/>
    <w:qFormat/>
    <w:rsid w:val="00DF1080"/>
    <w:rPr>
      <w:rFonts w:ascii="Calibri" w:hAnsi="Calibri"/>
    </w:rPr>
  </w:style>
  <w:style w:type="paragraph" w:styleId="Heading1">
    <w:name w:val="heading 1"/>
    <w:aliases w:val="Pocket"/>
    <w:basedOn w:val="Normal"/>
    <w:next w:val="Normal"/>
    <w:link w:val="Heading1Char"/>
    <w:qFormat/>
    <w:rsid w:val="00DF1080"/>
    <w:pPr>
      <w:keepNext/>
      <w:keepLines/>
      <w:pageBreakBefore/>
      <w:pBdr>
        <w:top w:val="single" w:sz="24" w:space="1" w:color="auto"/>
        <w:left w:val="single" w:sz="24" w:space="4" w:color="auto"/>
        <w:bottom w:val="single" w:sz="24" w:space="1" w:color="auto"/>
        <w:right w:val="single" w:sz="24" w:space="4" w:color="auto"/>
      </w:pBdr>
      <w:spacing w:before="240" w:after="0"/>
      <w:jc w:val="center"/>
      <w:outlineLvl w:val="0"/>
    </w:pPr>
    <w:rPr>
      <w:rFonts w:eastAsiaTheme="majorEastAsia" w:cstheme="majorBidi"/>
      <w:b/>
      <w:sz w:val="52"/>
      <w:szCs w:val="32"/>
    </w:rPr>
  </w:style>
  <w:style w:type="paragraph" w:styleId="Heading2">
    <w:name w:val="heading 2"/>
    <w:aliases w:val="Hat"/>
    <w:basedOn w:val="Normal"/>
    <w:next w:val="Normal"/>
    <w:link w:val="Heading2Char"/>
    <w:uiPriority w:val="1"/>
    <w:unhideWhenUsed/>
    <w:qFormat/>
    <w:rsid w:val="00DF1080"/>
    <w:pPr>
      <w:keepNext/>
      <w:keepLines/>
      <w:pageBreakBefore/>
      <w:spacing w:before="40" w:after="0"/>
      <w:jc w:val="center"/>
      <w:outlineLvl w:val="1"/>
    </w:pPr>
    <w:rPr>
      <w:rFonts w:eastAsiaTheme="majorEastAsia" w:cstheme="majorBidi"/>
      <w:b/>
      <w:sz w:val="44"/>
      <w:szCs w:val="26"/>
      <w:u w:val="double"/>
    </w:rPr>
  </w:style>
  <w:style w:type="paragraph" w:styleId="Heading3">
    <w:name w:val="heading 3"/>
    <w:aliases w:val="Block"/>
    <w:basedOn w:val="Normal"/>
    <w:next w:val="Normal"/>
    <w:link w:val="Heading3Char"/>
    <w:uiPriority w:val="2"/>
    <w:unhideWhenUsed/>
    <w:qFormat/>
    <w:rsid w:val="00DF1080"/>
    <w:pPr>
      <w:keepNext/>
      <w:keepLines/>
      <w:pageBreakBefore/>
      <w:spacing w:before="40" w:after="0"/>
      <w:jc w:val="center"/>
      <w:outlineLvl w:val="2"/>
    </w:pPr>
    <w:rPr>
      <w:rFonts w:eastAsiaTheme="majorEastAsia" w:cstheme="majorBidi"/>
      <w:b/>
      <w:sz w:val="32"/>
      <w:szCs w:val="24"/>
      <w:u w:val="single"/>
    </w:rPr>
  </w:style>
  <w:style w:type="paragraph" w:styleId="Heading4">
    <w:name w:val="heading 4"/>
    <w:aliases w:val="Tag"/>
    <w:basedOn w:val="Normal"/>
    <w:next w:val="Normal"/>
    <w:link w:val="Heading4Char"/>
    <w:uiPriority w:val="3"/>
    <w:unhideWhenUsed/>
    <w:qFormat/>
    <w:rsid w:val="00DF1080"/>
    <w:pPr>
      <w:keepNext/>
      <w:keepLines/>
      <w:spacing w:before="40" w:after="0"/>
      <w:outlineLvl w:val="3"/>
    </w:pPr>
    <w:rPr>
      <w:rFonts w:eastAsiaTheme="majorEastAsia" w:cstheme="majorBidi"/>
      <w:b/>
      <w:iCs/>
      <w:sz w:val="26"/>
    </w:rPr>
  </w:style>
  <w:style w:type="character" w:default="1" w:styleId="DefaultParagraphFont">
    <w:name w:val="Default Paragraph Font"/>
    <w:uiPriority w:val="1"/>
    <w:semiHidden/>
    <w:unhideWhenUsed/>
    <w:rsid w:val="00DF1080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DF1080"/>
  </w:style>
  <w:style w:type="character" w:customStyle="1" w:styleId="Heading1Char">
    <w:name w:val="Heading 1 Char"/>
    <w:aliases w:val="Pocket Char"/>
    <w:basedOn w:val="DefaultParagraphFont"/>
    <w:link w:val="Heading1"/>
    <w:rsid w:val="00DF1080"/>
    <w:rPr>
      <w:rFonts w:ascii="Calibri" w:eastAsiaTheme="majorEastAsia" w:hAnsi="Calibri" w:cstheme="majorBidi"/>
      <w:b/>
      <w:sz w:val="52"/>
      <w:szCs w:val="32"/>
    </w:rPr>
  </w:style>
  <w:style w:type="character" w:customStyle="1" w:styleId="Heading2Char">
    <w:name w:val="Heading 2 Char"/>
    <w:aliases w:val="Hat Char"/>
    <w:basedOn w:val="DefaultParagraphFont"/>
    <w:link w:val="Heading2"/>
    <w:uiPriority w:val="1"/>
    <w:rsid w:val="00DF1080"/>
    <w:rPr>
      <w:rFonts w:ascii="Calibri" w:eastAsiaTheme="majorEastAsia" w:hAnsi="Calibri" w:cstheme="majorBidi"/>
      <w:b/>
      <w:sz w:val="44"/>
      <w:szCs w:val="26"/>
      <w:u w:val="double"/>
    </w:rPr>
  </w:style>
  <w:style w:type="character" w:customStyle="1" w:styleId="Heading3Char">
    <w:name w:val="Heading 3 Char"/>
    <w:aliases w:val="Block Char"/>
    <w:basedOn w:val="DefaultParagraphFont"/>
    <w:link w:val="Heading3"/>
    <w:uiPriority w:val="2"/>
    <w:rsid w:val="00DF1080"/>
    <w:rPr>
      <w:rFonts w:ascii="Calibri" w:eastAsiaTheme="majorEastAsia" w:hAnsi="Calibri" w:cstheme="majorBidi"/>
      <w:b/>
      <w:sz w:val="32"/>
      <w:szCs w:val="24"/>
      <w:u w:val="single"/>
    </w:rPr>
  </w:style>
  <w:style w:type="character" w:customStyle="1" w:styleId="Heading4Char">
    <w:name w:val="Heading 4 Char"/>
    <w:aliases w:val="Tag Char"/>
    <w:basedOn w:val="DefaultParagraphFont"/>
    <w:link w:val="Heading4"/>
    <w:uiPriority w:val="3"/>
    <w:rsid w:val="00DF1080"/>
    <w:rPr>
      <w:rFonts w:ascii="Calibri" w:eastAsiaTheme="majorEastAsia" w:hAnsi="Calibri" w:cstheme="majorBidi"/>
      <w:b/>
      <w:iCs/>
      <w:sz w:val="26"/>
    </w:rPr>
  </w:style>
  <w:style w:type="character" w:styleId="Emphasis">
    <w:name w:val="Emphasis"/>
    <w:basedOn w:val="DefaultParagraphFont"/>
    <w:uiPriority w:val="7"/>
    <w:qFormat/>
    <w:rsid w:val="00DF1080"/>
    <w:rPr>
      <w:rFonts w:ascii="Calibri" w:hAnsi="Calibri"/>
      <w:b/>
      <w:i w:val="0"/>
      <w:iCs/>
      <w:sz w:val="22"/>
      <w:u w:val="single"/>
      <w:bdr w:val="none" w:sz="0" w:space="0" w:color="auto"/>
    </w:rPr>
  </w:style>
  <w:style w:type="character" w:customStyle="1" w:styleId="Style13ptBold">
    <w:name w:val="Style 13 pt Bold"/>
    <w:aliases w:val="Cite"/>
    <w:basedOn w:val="DefaultParagraphFont"/>
    <w:uiPriority w:val="5"/>
    <w:qFormat/>
    <w:rsid w:val="00DF1080"/>
    <w:rPr>
      <w:b/>
      <w:bCs/>
      <w:sz w:val="26"/>
      <w:u w:val="none"/>
    </w:rPr>
  </w:style>
  <w:style w:type="character" w:customStyle="1" w:styleId="StyleUnderline">
    <w:name w:val="Style Underline"/>
    <w:aliases w:val="Underline"/>
    <w:basedOn w:val="DefaultParagraphFont"/>
    <w:uiPriority w:val="6"/>
    <w:qFormat/>
    <w:rsid w:val="00DF1080"/>
    <w:rPr>
      <w:b w:val="0"/>
      <w:sz w:val="22"/>
      <w:u w:val="single"/>
    </w:rPr>
  </w:style>
  <w:style w:type="character" w:styleId="Hyperlink">
    <w:name w:val="Hyperlink"/>
    <w:basedOn w:val="DefaultParagraphFont"/>
    <w:uiPriority w:val="99"/>
    <w:semiHidden/>
    <w:unhideWhenUsed/>
    <w:rsid w:val="00DF1080"/>
    <w:rPr>
      <w:color w:val="auto"/>
      <w:u w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DF1080"/>
    <w:rPr>
      <w:color w:val="auto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hester\AppData\Roaming\Microsoft\Templates\Debate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E8F38B-FC11-4DA6-99BA-5559B55915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Debate</Template>
  <TotalTime>0</TotalTime>
  <Pages>2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UWG</Company>
  <LinksUpToDate>false</LinksUpToDate>
  <CharactersWithSpaces>1040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Local Administrator</dc:creator>
  <cp:keywords>5.1.1</cp:keywords>
  <cp:lastModifiedBy>Local Administrator</cp:lastModifiedBy>
  <cp:revision>2</cp:revision>
  <dcterms:created xsi:type="dcterms:W3CDTF">2016-02-03T14:57:00Z</dcterms:created>
  <dcterms:modified xsi:type="dcterms:W3CDTF">2016-02-03T14:57:00Z</dcterms:modified>
</cp:coreProperties>
</file>