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4E84" w:rsidRPr="00C84E84" w:rsidRDefault="003A2E66" w:rsidP="00670D00">
      <w:pPr>
        <w:pStyle w:val="Heading3"/>
        <w:rPr>
          <w:rFonts w:eastAsia="Times New Roman"/>
          <w:sz w:val="19"/>
          <w:szCs w:val="19"/>
        </w:rPr>
      </w:pPr>
      <w:r>
        <w:rPr>
          <w:rFonts w:eastAsia="Times New Roman"/>
          <w:shd w:val="clear" w:color="auto" w:fill="FEFEFE"/>
        </w:rPr>
        <w:t>59</w:t>
      </w:r>
      <w:r w:rsidR="00C84E84" w:rsidRPr="00670D00">
        <w:rPr>
          <w:rFonts w:eastAsia="Times New Roman"/>
          <w:shd w:val="clear" w:color="auto" w:fill="FEFEFE"/>
        </w:rPr>
        <w:t>th</w:t>
      </w:r>
      <w:r w:rsidR="00C84E84" w:rsidRPr="00C84E84">
        <w:rPr>
          <w:rFonts w:eastAsia="Times New Roman"/>
          <w:shd w:val="clear" w:color="auto" w:fill="FEFEFE"/>
        </w:rPr>
        <w:t xml:space="preserve"> Annual Franklin R. Shirley Classic </w:t>
      </w:r>
      <w:r w:rsidR="004A0307">
        <w:rPr>
          <w:rFonts w:eastAsia="Times New Roman"/>
          <w:shd w:val="clear" w:color="auto" w:fill="FEFEFE"/>
        </w:rPr>
        <w:t>at Wake Forest University – 2015</w:t>
      </w:r>
      <w:r w:rsidR="00C84E84" w:rsidRPr="00C84E84">
        <w:rPr>
          <w:rFonts w:eastAsia="Times New Roman"/>
          <w:shd w:val="clear" w:color="auto" w:fill="FEFEFE"/>
        </w:rPr>
        <w:t xml:space="preserve"> Tournament Invitation</w:t>
      </w:r>
    </w:p>
    <w:p w:rsidR="00C84E84" w:rsidRPr="00C84E84" w:rsidRDefault="00C84E84" w:rsidP="00C84E84">
      <w:pPr>
        <w:spacing w:after="0" w:line="240" w:lineRule="auto"/>
        <w:rPr>
          <w:rFonts w:ascii="Arial" w:eastAsia="Times New Roman" w:hAnsi="Arial" w:cs="Arial"/>
          <w:color w:val="000000"/>
          <w:sz w:val="19"/>
          <w:szCs w:val="19"/>
        </w:rPr>
      </w:pPr>
      <w:r w:rsidRPr="00C84E84">
        <w:rPr>
          <w:rFonts w:ascii="Arial" w:eastAsia="Times New Roman" w:hAnsi="Arial" w:cs="Arial"/>
          <w:color w:val="000000"/>
          <w:sz w:val="19"/>
          <w:szCs w:val="19"/>
        </w:rPr>
        <w:t> </w:t>
      </w:r>
    </w:p>
    <w:p w:rsidR="00C84E84" w:rsidRDefault="00C84E84" w:rsidP="00C84E84">
      <w:pPr>
        <w:spacing w:after="0" w:line="240" w:lineRule="auto"/>
        <w:rPr>
          <w:rFonts w:ascii="Arial" w:eastAsia="Times New Roman" w:hAnsi="Arial" w:cs="Arial"/>
          <w:color w:val="000000"/>
          <w:shd w:val="clear" w:color="auto" w:fill="FEFEFE"/>
        </w:rPr>
      </w:pPr>
      <w:r w:rsidRPr="00C84E84">
        <w:rPr>
          <w:rFonts w:ascii="Arial" w:eastAsia="Times New Roman" w:hAnsi="Arial" w:cs="Arial"/>
          <w:color w:val="000000"/>
          <w:shd w:val="clear" w:color="auto" w:fill="FEFEFE"/>
        </w:rPr>
        <w:t>Intercollegiate policy debate programs are invite</w:t>
      </w:r>
      <w:r w:rsidR="00727D4F">
        <w:rPr>
          <w:rFonts w:ascii="Arial" w:eastAsia="Times New Roman" w:hAnsi="Arial" w:cs="Arial"/>
          <w:color w:val="000000"/>
          <w:shd w:val="clear" w:color="auto" w:fill="FEFEFE"/>
        </w:rPr>
        <w:t>d to enter two teams in the 201</w:t>
      </w:r>
      <w:r w:rsidR="00CB4ABE">
        <w:rPr>
          <w:rFonts w:ascii="Arial" w:eastAsia="Times New Roman" w:hAnsi="Arial" w:cs="Arial"/>
          <w:color w:val="000000"/>
          <w:shd w:val="clear" w:color="auto" w:fill="FEFEFE"/>
        </w:rPr>
        <w:t>5</w:t>
      </w:r>
      <w:r w:rsidRPr="00C84E84">
        <w:rPr>
          <w:rFonts w:ascii="Arial" w:eastAsia="Times New Roman" w:hAnsi="Arial" w:cs="Arial"/>
          <w:color w:val="000000"/>
          <w:shd w:val="clear" w:color="auto" w:fill="FEFEFE"/>
        </w:rPr>
        <w:t xml:space="preserve"> Franklin R.</w:t>
      </w:r>
      <w:r w:rsidR="004A0307">
        <w:rPr>
          <w:rFonts w:ascii="Arial" w:eastAsia="Times New Roman" w:hAnsi="Arial" w:cs="Arial"/>
          <w:color w:val="000000"/>
          <w:shd w:val="clear" w:color="auto" w:fill="FEFEFE"/>
        </w:rPr>
        <w:t xml:space="preserve"> Shirley Classic, November 14-16, 2015</w:t>
      </w:r>
      <w:r w:rsidRPr="00C84E84">
        <w:rPr>
          <w:rFonts w:ascii="Arial" w:eastAsia="Times New Roman" w:hAnsi="Arial" w:cs="Arial"/>
          <w:color w:val="000000"/>
          <w:shd w:val="clear" w:color="auto" w:fill="FEFEFE"/>
        </w:rPr>
        <w:t>, hosted by Wake Forest University. Schools may enter more than two teams subject to the conditions listed below.</w:t>
      </w:r>
    </w:p>
    <w:p w:rsidR="00F16669" w:rsidRDefault="00F16669" w:rsidP="00C84E84">
      <w:pPr>
        <w:spacing w:after="0" w:line="240" w:lineRule="auto"/>
        <w:rPr>
          <w:rFonts w:ascii="Arial" w:eastAsia="Times New Roman" w:hAnsi="Arial" w:cs="Arial"/>
          <w:color w:val="000000"/>
          <w:shd w:val="clear" w:color="auto" w:fill="FEFEFE"/>
        </w:rPr>
      </w:pPr>
    </w:p>
    <w:p w:rsidR="00446B4E" w:rsidRPr="00446B4E" w:rsidRDefault="00446B4E" w:rsidP="00C84E84">
      <w:pPr>
        <w:spacing w:after="0" w:line="240" w:lineRule="auto"/>
        <w:rPr>
          <w:rFonts w:ascii="Arial" w:eastAsia="Times New Roman" w:hAnsi="Arial" w:cs="Arial"/>
          <w:b/>
          <w:color w:val="000000"/>
          <w:shd w:val="clear" w:color="auto" w:fill="FEFEFE"/>
        </w:rPr>
      </w:pPr>
      <w:r w:rsidRPr="00446B4E">
        <w:rPr>
          <w:rFonts w:ascii="Arial" w:eastAsia="Times New Roman" w:hAnsi="Arial" w:cs="Arial"/>
          <w:b/>
          <w:color w:val="000000"/>
          <w:shd w:val="clear" w:color="auto" w:fill="FEFEFE"/>
        </w:rPr>
        <w:t>NEW THIS YEAR:</w:t>
      </w:r>
    </w:p>
    <w:p w:rsidR="00F16669" w:rsidRDefault="00446B4E" w:rsidP="00C84E84">
      <w:pPr>
        <w:spacing w:after="0" w:line="240" w:lineRule="auto"/>
        <w:rPr>
          <w:rFonts w:ascii="Arial" w:eastAsia="Times New Roman" w:hAnsi="Arial" w:cs="Arial"/>
          <w:color w:val="000000"/>
          <w:shd w:val="clear" w:color="auto" w:fill="FEFEFE"/>
        </w:rPr>
      </w:pPr>
      <w:r>
        <w:rPr>
          <w:rFonts w:ascii="Arial" w:eastAsia="Times New Roman" w:hAnsi="Arial" w:cs="Arial"/>
          <w:color w:val="000000"/>
          <w:shd w:val="clear" w:color="auto" w:fill="FEFEFE"/>
        </w:rPr>
        <w:t xml:space="preserve">1) </w:t>
      </w:r>
      <w:r w:rsidR="00F16669">
        <w:rPr>
          <w:rFonts w:ascii="Arial" w:eastAsia="Times New Roman" w:hAnsi="Arial" w:cs="Arial"/>
          <w:color w:val="000000"/>
          <w:shd w:val="clear" w:color="auto" w:fill="FEFEFE"/>
        </w:rPr>
        <w:t xml:space="preserve">We are excited that the inaugural ADA Fall Championship will also be hosted the same weekend at North Forsyth High School.  Hays Watson will be the Tournament Director.  A separate tournament invitation and registration will appear.  Our hope is that it allows more students to compete.  Any questions about this event should be directed towards Hays at </w:t>
      </w:r>
      <w:hyperlink r:id="rId7" w:history="1">
        <w:r w:rsidRPr="001F44EF">
          <w:rPr>
            <w:rStyle w:val="Hyperlink"/>
            <w:rFonts w:ascii="Arial" w:eastAsia="Times New Roman" w:hAnsi="Arial" w:cs="Arial"/>
            <w:shd w:val="clear" w:color="auto" w:fill="FEFEFE"/>
          </w:rPr>
          <w:t>whwatson@gmail.com</w:t>
        </w:r>
      </w:hyperlink>
      <w:r w:rsidR="00F16669">
        <w:rPr>
          <w:rFonts w:ascii="Arial" w:eastAsia="Times New Roman" w:hAnsi="Arial" w:cs="Arial"/>
          <w:color w:val="000000"/>
          <w:shd w:val="clear" w:color="auto" w:fill="FEFEFE"/>
        </w:rPr>
        <w:t>.</w:t>
      </w:r>
    </w:p>
    <w:p w:rsidR="00446B4E" w:rsidRDefault="00446B4E" w:rsidP="00C84E84">
      <w:pPr>
        <w:spacing w:after="0" w:line="240" w:lineRule="auto"/>
        <w:rPr>
          <w:rFonts w:ascii="Arial" w:eastAsia="Times New Roman" w:hAnsi="Arial" w:cs="Arial"/>
          <w:color w:val="000000"/>
          <w:shd w:val="clear" w:color="auto" w:fill="FEFEFE"/>
        </w:rPr>
      </w:pPr>
    </w:p>
    <w:p w:rsidR="00446B4E" w:rsidRDefault="00446B4E" w:rsidP="00C84E84">
      <w:pPr>
        <w:spacing w:after="0" w:line="240" w:lineRule="auto"/>
        <w:rPr>
          <w:rFonts w:ascii="Arial" w:eastAsia="Times New Roman" w:hAnsi="Arial" w:cs="Arial"/>
          <w:color w:val="000000"/>
          <w:shd w:val="clear" w:color="auto" w:fill="FEFEFE"/>
        </w:rPr>
      </w:pPr>
      <w:r>
        <w:rPr>
          <w:rFonts w:ascii="Arial" w:eastAsia="Times New Roman" w:hAnsi="Arial" w:cs="Arial"/>
          <w:color w:val="000000"/>
          <w:shd w:val="clear" w:color="auto" w:fill="FEFEFE"/>
        </w:rPr>
        <w:t xml:space="preserve">2) We will accept credit cards at registration! We will need the physical card present to swipe. </w:t>
      </w:r>
    </w:p>
    <w:p w:rsidR="00446B4E" w:rsidRDefault="00446B4E" w:rsidP="00C84E84">
      <w:pPr>
        <w:spacing w:after="0" w:line="240" w:lineRule="auto"/>
        <w:rPr>
          <w:rFonts w:ascii="Arial" w:eastAsia="Times New Roman" w:hAnsi="Arial" w:cs="Arial"/>
          <w:color w:val="000000"/>
          <w:shd w:val="clear" w:color="auto" w:fill="FEFEFE"/>
        </w:rPr>
      </w:pPr>
    </w:p>
    <w:p w:rsidR="00446B4E" w:rsidRPr="00C84E84" w:rsidRDefault="00446B4E" w:rsidP="00C84E84">
      <w:pPr>
        <w:spacing w:after="0" w:line="240" w:lineRule="auto"/>
        <w:rPr>
          <w:rFonts w:ascii="Arial" w:eastAsia="Times New Roman" w:hAnsi="Arial" w:cs="Arial"/>
          <w:color w:val="000000"/>
        </w:rPr>
      </w:pPr>
      <w:r>
        <w:rPr>
          <w:rFonts w:ascii="Arial" w:eastAsia="Times New Roman" w:hAnsi="Arial" w:cs="Arial"/>
          <w:color w:val="000000"/>
          <w:shd w:val="clear" w:color="auto" w:fill="FEFEFE"/>
        </w:rPr>
        <w:t xml:space="preserve">3) We are hoping to incentive folks to opt-in to our diversity placement program by offering $35 for every elimination round judged beyond a person’s commitment. </w:t>
      </w:r>
    </w:p>
    <w:p w:rsidR="00C84E84" w:rsidRPr="00C84E84" w:rsidRDefault="00C84E84" w:rsidP="00C84E84">
      <w:pPr>
        <w:spacing w:after="0" w:line="240" w:lineRule="auto"/>
        <w:rPr>
          <w:rFonts w:ascii="Arial" w:eastAsia="Times New Roman" w:hAnsi="Arial" w:cs="Arial"/>
          <w:color w:val="000000"/>
        </w:rPr>
      </w:pPr>
      <w:r w:rsidRPr="00C84E84">
        <w:rPr>
          <w:rFonts w:ascii="Arial" w:eastAsia="Times New Roman" w:hAnsi="Arial" w:cs="Arial"/>
          <w:color w:val="000000"/>
        </w:rPr>
        <w:t> </w:t>
      </w:r>
    </w:p>
    <w:p w:rsidR="00C84E84" w:rsidRPr="00C84E84" w:rsidRDefault="00C84E84" w:rsidP="00D3086B">
      <w:pPr>
        <w:spacing w:after="0" w:line="240" w:lineRule="auto"/>
        <w:rPr>
          <w:rFonts w:ascii="Arial" w:eastAsia="Times New Roman" w:hAnsi="Arial" w:cs="Arial"/>
          <w:color w:val="000000"/>
        </w:rPr>
      </w:pPr>
      <w:r w:rsidRPr="00C84E84">
        <w:rPr>
          <w:rFonts w:ascii="Arial" w:eastAsia="Times New Roman" w:hAnsi="Arial" w:cs="Arial"/>
          <w:b/>
          <w:bCs/>
          <w:color w:val="000000"/>
          <w:shd w:val="clear" w:color="auto" w:fill="FEFEFE"/>
        </w:rPr>
        <w:t>SAME AS BEFORE:</w:t>
      </w:r>
    </w:p>
    <w:p w:rsidR="00C84E84" w:rsidRPr="00670D00" w:rsidRDefault="00C84E84" w:rsidP="00D3086B">
      <w:pPr>
        <w:rPr>
          <w:rFonts w:ascii="Arial" w:hAnsi="Arial" w:cs="Arial"/>
        </w:rPr>
      </w:pPr>
      <w:r w:rsidRPr="00670D00">
        <w:rPr>
          <w:rFonts w:ascii="Arial" w:hAnsi="Arial" w:cs="Arial"/>
        </w:rPr>
        <w:t>1) Friendly and efficient.</w:t>
      </w:r>
    </w:p>
    <w:p w:rsidR="00C84E84" w:rsidRPr="00670D00" w:rsidRDefault="00C84E84" w:rsidP="00D3086B">
      <w:pPr>
        <w:rPr>
          <w:rFonts w:ascii="Arial" w:hAnsi="Arial" w:cs="Arial"/>
        </w:rPr>
      </w:pPr>
      <w:r w:rsidRPr="00670D00">
        <w:rPr>
          <w:rFonts w:ascii="Arial" w:hAnsi="Arial" w:cs="Arial"/>
        </w:rPr>
        <w:t>2) Entry process and qualifications.</w:t>
      </w:r>
    </w:p>
    <w:p w:rsidR="00C84E84" w:rsidRPr="00670D00" w:rsidRDefault="00C84E84" w:rsidP="00D3086B">
      <w:pPr>
        <w:rPr>
          <w:rFonts w:ascii="Arial" w:hAnsi="Arial" w:cs="Arial"/>
        </w:rPr>
      </w:pPr>
      <w:r w:rsidRPr="00670D00">
        <w:rPr>
          <w:rFonts w:ascii="Arial" w:hAnsi="Arial" w:cs="Arial"/>
        </w:rPr>
        <w:t>3) Hospitality.</w:t>
      </w:r>
      <w:r w:rsidR="00D3086B" w:rsidRPr="00670D00">
        <w:rPr>
          <w:rFonts w:ascii="Arial" w:hAnsi="Arial" w:cs="Arial"/>
        </w:rPr>
        <w:t xml:space="preserve"> SNACK TENT!!!  Slow-pour coffee from Krankie</w:t>
      </w:r>
      <w:r w:rsidR="000C0D29" w:rsidRPr="00670D00">
        <w:rPr>
          <w:rFonts w:ascii="Arial" w:hAnsi="Arial" w:cs="Arial"/>
        </w:rPr>
        <w:t>’s Coffee!</w:t>
      </w:r>
      <w:r w:rsidR="00D3086B" w:rsidRPr="00670D00">
        <w:rPr>
          <w:rFonts w:ascii="Arial" w:hAnsi="Arial" w:cs="Arial"/>
        </w:rPr>
        <w:t xml:space="preserve">  Delivery available to judges</w:t>
      </w:r>
      <w:r w:rsidR="000C0D29" w:rsidRPr="00670D00">
        <w:rPr>
          <w:rFonts w:ascii="Arial" w:hAnsi="Arial" w:cs="Arial"/>
        </w:rPr>
        <w:t>.</w:t>
      </w:r>
    </w:p>
    <w:p w:rsidR="00C84E84" w:rsidRPr="00670D00" w:rsidRDefault="00C84E84" w:rsidP="00D3086B">
      <w:pPr>
        <w:rPr>
          <w:rFonts w:ascii="Arial" w:hAnsi="Arial" w:cs="Arial"/>
        </w:rPr>
      </w:pPr>
      <w:r w:rsidRPr="00670D00">
        <w:rPr>
          <w:rFonts w:ascii="Arial" w:hAnsi="Arial" w:cs="Arial"/>
        </w:rPr>
        <w:t xml:space="preserve">4) </w:t>
      </w:r>
      <w:r w:rsidR="00D3086B" w:rsidRPr="00670D00">
        <w:rPr>
          <w:rFonts w:ascii="Arial" w:hAnsi="Arial" w:cs="Arial"/>
        </w:rPr>
        <w:t>Gary Larson run tabroom.</w:t>
      </w:r>
    </w:p>
    <w:p w:rsidR="00D3086B" w:rsidRPr="00670D00" w:rsidRDefault="00C84E84" w:rsidP="004A0307">
      <w:pPr>
        <w:rPr>
          <w:rFonts w:ascii="Arial" w:hAnsi="Arial" w:cs="Arial"/>
        </w:rPr>
      </w:pPr>
      <w:r w:rsidRPr="00670D00">
        <w:rPr>
          <w:rFonts w:ascii="Arial" w:hAnsi="Arial" w:cs="Arial"/>
        </w:rPr>
        <w:t xml:space="preserve">5) </w:t>
      </w:r>
      <w:r w:rsidR="000C0D29" w:rsidRPr="00670D00">
        <w:rPr>
          <w:rFonts w:ascii="Arial" w:hAnsi="Arial" w:cs="Arial"/>
        </w:rPr>
        <w:t xml:space="preserve">Meals.  </w:t>
      </w:r>
      <w:r w:rsidRPr="00670D00">
        <w:rPr>
          <w:rFonts w:ascii="Arial" w:hAnsi="Arial" w:cs="Arial"/>
        </w:rPr>
        <w:t>We will be providing lunch and dinner on Saturday and Sunday. For breakfast on Saturday and Sunday, we will provide slow pour coffee, Krispy Kremes, oatmeal, yogurt, fresh fruit, and granola bars. The hotel also includes hot breakfast for those who would like it</w:t>
      </w:r>
      <w:r w:rsidR="00D3086B" w:rsidRPr="00670D00">
        <w:rPr>
          <w:rFonts w:ascii="Arial" w:hAnsi="Arial" w:cs="Arial"/>
        </w:rPr>
        <w:t xml:space="preserve"> </w:t>
      </w:r>
    </w:p>
    <w:p w:rsidR="00D3086B" w:rsidRPr="00670D00" w:rsidRDefault="004A0307" w:rsidP="00D3086B">
      <w:pPr>
        <w:rPr>
          <w:rFonts w:ascii="Arial" w:hAnsi="Arial" w:cs="Arial"/>
        </w:rPr>
      </w:pPr>
      <w:r>
        <w:rPr>
          <w:rFonts w:ascii="Arial" w:hAnsi="Arial" w:cs="Arial"/>
        </w:rPr>
        <w:t>6</w:t>
      </w:r>
      <w:r w:rsidR="00D3086B" w:rsidRPr="00670D00">
        <w:rPr>
          <w:rFonts w:ascii="Arial" w:hAnsi="Arial" w:cs="Arial"/>
        </w:rPr>
        <w:t xml:space="preserve">) Vince Binder Charity Poker Tournament.  </w:t>
      </w:r>
      <w:r w:rsidR="000C0D29" w:rsidRPr="00670D00">
        <w:rPr>
          <w:rFonts w:ascii="Arial" w:hAnsi="Arial" w:cs="Arial"/>
        </w:rPr>
        <w:t xml:space="preserve">A second chance to be a winner.  </w:t>
      </w:r>
      <w:r w:rsidR="00D3086B" w:rsidRPr="00670D00">
        <w:rPr>
          <w:rFonts w:ascii="Arial" w:hAnsi="Arial" w:cs="Arial"/>
        </w:rPr>
        <w:t>If you get unlucky, you help a student attend Summer Workshop.</w:t>
      </w:r>
    </w:p>
    <w:p w:rsidR="00C84E84" w:rsidRPr="00C84E84" w:rsidRDefault="00C84E84" w:rsidP="00C84E84">
      <w:pPr>
        <w:spacing w:before="45" w:after="45" w:line="240" w:lineRule="auto"/>
        <w:rPr>
          <w:rFonts w:ascii="Arial" w:eastAsia="Times New Roman" w:hAnsi="Arial" w:cs="Arial"/>
          <w:color w:val="000000"/>
        </w:rPr>
      </w:pPr>
      <w:r w:rsidRPr="00C84E84">
        <w:rPr>
          <w:rFonts w:ascii="Arial" w:eastAsia="Times New Roman" w:hAnsi="Arial" w:cs="Arial"/>
          <w:b/>
          <w:bCs/>
          <w:color w:val="000000"/>
          <w:shd w:val="clear" w:color="auto" w:fill="FEFEFE"/>
        </w:rPr>
        <w:t>ENTRIES:</w:t>
      </w:r>
    </w:p>
    <w:p w:rsidR="00D3086B" w:rsidRPr="00670D00" w:rsidRDefault="00F16669" w:rsidP="00D3086B">
      <w:pPr>
        <w:rPr>
          <w:rFonts w:ascii="Arial" w:hAnsi="Arial" w:cs="Arial"/>
        </w:rPr>
      </w:pPr>
      <w:r>
        <w:rPr>
          <w:rFonts w:ascii="Arial" w:hAnsi="Arial" w:cs="Arial"/>
        </w:rPr>
        <w:t>At 5pm on Friday, October 16, 2015</w:t>
      </w:r>
      <w:r w:rsidR="00D3086B" w:rsidRPr="00670D00">
        <w:rPr>
          <w:rFonts w:ascii="Arial" w:hAnsi="Arial" w:cs="Arial"/>
        </w:rPr>
        <w:t xml:space="preserve"> we will let our first wave of qualified teams off the waitlist. We will then proceed with letting teams off the waitlist every Tuesday after that as space permits. In order to ensure that your first two teams are accepted, squads must enter the</w:t>
      </w:r>
      <w:r>
        <w:rPr>
          <w:rFonts w:ascii="Arial" w:hAnsi="Arial" w:cs="Arial"/>
        </w:rPr>
        <w:t>m before 5pm on October 9, 2015</w:t>
      </w:r>
      <w:r w:rsidR="00D3086B" w:rsidRPr="00670D00">
        <w:rPr>
          <w:rFonts w:ascii="Arial" w:hAnsi="Arial" w:cs="Arial"/>
        </w:rPr>
        <w:t xml:space="preserve">. When you have a team on the waitlist that is qualified, please email us at </w:t>
      </w:r>
      <w:hyperlink r:id="rId8" w:history="1">
        <w:r w:rsidRPr="005A06C7">
          <w:rPr>
            <w:rStyle w:val="Hyperlink"/>
            <w:rFonts w:ascii="Arial" w:hAnsi="Arial" w:cs="Arial"/>
          </w:rPr>
          <w:t>debate@wfu.edu</w:t>
        </w:r>
      </w:hyperlink>
      <w:r>
        <w:rPr>
          <w:rFonts w:ascii="Arial" w:hAnsi="Arial" w:cs="Arial"/>
        </w:rPr>
        <w:t xml:space="preserve"> </w:t>
      </w:r>
      <w:r w:rsidR="00D3086B" w:rsidRPr="00670D00">
        <w:rPr>
          <w:rFonts w:ascii="Arial" w:hAnsi="Arial" w:cs="Arial"/>
        </w:rPr>
        <w:t>so that we can be sure to consider them in the earliest possible round of waitlist removals. If you need to drop a team from the tournament, we ask that you do so as soon as possible to give time for a waitlisted team to make travel arrangements.</w:t>
      </w:r>
    </w:p>
    <w:p w:rsidR="00670D00" w:rsidRPr="00C84E84" w:rsidRDefault="00670D00" w:rsidP="00670D00">
      <w:pPr>
        <w:spacing w:after="0" w:line="240" w:lineRule="auto"/>
        <w:rPr>
          <w:rFonts w:ascii="Arial" w:eastAsia="Times New Roman" w:hAnsi="Arial" w:cs="Arial"/>
          <w:color w:val="000000"/>
          <w:sz w:val="19"/>
          <w:szCs w:val="19"/>
        </w:rPr>
      </w:pPr>
      <w:r w:rsidRPr="00C84E84">
        <w:rPr>
          <w:rFonts w:ascii="Arial" w:eastAsia="Times New Roman" w:hAnsi="Arial" w:cs="Arial"/>
          <w:b/>
          <w:bCs/>
          <w:color w:val="000000"/>
          <w:sz w:val="20"/>
          <w:szCs w:val="20"/>
          <w:shd w:val="clear" w:color="auto" w:fill="FEFEFE"/>
        </w:rPr>
        <w:t>FEES:</w:t>
      </w:r>
    </w:p>
    <w:p w:rsidR="00670D00" w:rsidRPr="00670D00" w:rsidRDefault="00670D00" w:rsidP="00670D00">
      <w:pPr>
        <w:rPr>
          <w:rFonts w:ascii="Arial" w:hAnsi="Arial" w:cs="Arial"/>
          <w:sz w:val="19"/>
          <w:szCs w:val="19"/>
        </w:rPr>
      </w:pPr>
      <w:r w:rsidRPr="00670D00">
        <w:rPr>
          <w:rFonts w:ascii="Arial" w:hAnsi="Arial" w:cs="Arial"/>
          <w:shd w:val="clear" w:color="auto" w:fill="FEFEFE"/>
        </w:rPr>
        <w:t>Tournament fees are $</w:t>
      </w:r>
      <w:r w:rsidR="00275CB6">
        <w:rPr>
          <w:rFonts w:ascii="Arial" w:hAnsi="Arial" w:cs="Arial"/>
          <w:shd w:val="clear" w:color="auto" w:fill="FEFEFE"/>
        </w:rPr>
        <w:t>75</w:t>
      </w:r>
      <w:r w:rsidRPr="00670D00">
        <w:rPr>
          <w:rFonts w:ascii="Arial" w:hAnsi="Arial" w:cs="Arial"/>
          <w:shd w:val="clear" w:color="auto" w:fill="FEFEFE"/>
        </w:rPr>
        <w:t xml:space="preserve"> per person (debaters, coaches, judges, scouts).</w:t>
      </w:r>
    </w:p>
    <w:p w:rsidR="00670D00" w:rsidRDefault="00F16669" w:rsidP="00670D00">
      <w:pPr>
        <w:spacing w:before="45" w:after="45" w:line="240" w:lineRule="auto"/>
        <w:rPr>
          <w:rFonts w:ascii="Arial" w:hAnsi="Arial" w:cs="Arial"/>
          <w:shd w:val="clear" w:color="auto" w:fill="FEFEFE"/>
        </w:rPr>
      </w:pPr>
      <w:r>
        <w:rPr>
          <w:rFonts w:ascii="Arial" w:hAnsi="Arial" w:cs="Arial"/>
          <w:shd w:val="clear" w:color="auto" w:fill="FEFEFE"/>
        </w:rPr>
        <w:t>Any drops after November 9</w:t>
      </w:r>
      <w:r w:rsidRPr="00F16669">
        <w:rPr>
          <w:rFonts w:ascii="Arial" w:hAnsi="Arial" w:cs="Arial"/>
          <w:shd w:val="clear" w:color="auto" w:fill="FEFEFE"/>
          <w:vertAlign w:val="superscript"/>
        </w:rPr>
        <w:t>th</w:t>
      </w:r>
      <w:r>
        <w:rPr>
          <w:rFonts w:ascii="Arial" w:hAnsi="Arial" w:cs="Arial"/>
          <w:shd w:val="clear" w:color="auto" w:fill="FEFEFE"/>
        </w:rPr>
        <w:t xml:space="preserve"> will still require schools pay the per person fee.</w:t>
      </w:r>
    </w:p>
    <w:p w:rsidR="00F16669" w:rsidRPr="00670D00" w:rsidRDefault="00F16669" w:rsidP="00670D00">
      <w:pPr>
        <w:spacing w:before="45" w:after="45" w:line="240" w:lineRule="auto"/>
        <w:rPr>
          <w:rFonts w:ascii="Arial" w:eastAsia="Times New Roman" w:hAnsi="Arial" w:cs="Arial"/>
          <w:color w:val="000000"/>
          <w:sz w:val="20"/>
          <w:szCs w:val="20"/>
          <w:shd w:val="clear" w:color="auto" w:fill="FEFEFE"/>
        </w:rPr>
      </w:pPr>
    </w:p>
    <w:p w:rsidR="00CB4ABE" w:rsidRPr="003A2E66" w:rsidRDefault="00D3086B" w:rsidP="00CB4ABE">
      <w:pPr>
        <w:rPr>
          <w:rFonts w:ascii="Arial" w:hAnsi="Arial" w:cs="Arial"/>
          <w:sz w:val="20"/>
          <w:szCs w:val="20"/>
        </w:rPr>
      </w:pPr>
      <w:r w:rsidRPr="00670D00">
        <w:rPr>
          <w:rFonts w:ascii="Arial" w:hAnsi="Arial" w:cs="Arial"/>
          <w:b/>
          <w:bCs/>
          <w:bdr w:val="none" w:sz="0" w:space="0" w:color="auto" w:frame="1"/>
        </w:rPr>
        <w:t>TOURNAMENT HOTEL: Hawthorne Inn &amp; Conference Center</w:t>
      </w:r>
      <w:r w:rsidRPr="00670D00">
        <w:rPr>
          <w:rFonts w:ascii="Arial" w:hAnsi="Arial" w:cs="Arial"/>
          <w:bdr w:val="none" w:sz="0" w:space="0" w:color="auto" w:frame="1"/>
        </w:rPr>
        <w:br/>
      </w:r>
      <w:r w:rsidRPr="003A2E66">
        <w:rPr>
          <w:rFonts w:ascii="Arial" w:hAnsi="Arial" w:cs="Arial"/>
          <w:sz w:val="20"/>
          <w:szCs w:val="20"/>
        </w:rPr>
        <w:t>420 High</w:t>
      </w:r>
      <w:r w:rsidR="00CB4ABE" w:rsidRPr="003A2E66">
        <w:rPr>
          <w:rFonts w:ascii="Arial" w:hAnsi="Arial" w:cs="Arial"/>
          <w:sz w:val="20"/>
          <w:szCs w:val="20"/>
        </w:rPr>
        <w:t xml:space="preserve"> St SW, Winston-Salem, NC 27101</w:t>
      </w:r>
      <w:r w:rsidRPr="003A2E66">
        <w:rPr>
          <w:rFonts w:ascii="Arial" w:hAnsi="Arial" w:cs="Arial"/>
          <w:sz w:val="20"/>
          <w:szCs w:val="20"/>
        </w:rPr>
        <w:t xml:space="preserve"> (336) 777</w:t>
      </w:r>
      <w:r w:rsidR="00BF323C" w:rsidRPr="003A2E66">
        <w:rPr>
          <w:rFonts w:ascii="Arial" w:hAnsi="Arial" w:cs="Arial"/>
          <w:sz w:val="20"/>
          <w:szCs w:val="20"/>
        </w:rPr>
        <w:t>-</w:t>
      </w:r>
      <w:r w:rsidRPr="003A2E66">
        <w:rPr>
          <w:rFonts w:ascii="Arial" w:hAnsi="Arial" w:cs="Arial"/>
          <w:sz w:val="20"/>
          <w:szCs w:val="20"/>
        </w:rPr>
        <w:t>3000</w:t>
      </w:r>
      <w:r w:rsidRPr="003A2E66">
        <w:rPr>
          <w:rFonts w:ascii="Arial" w:hAnsi="Arial" w:cs="Arial"/>
          <w:sz w:val="20"/>
          <w:szCs w:val="20"/>
        </w:rPr>
        <w:br/>
      </w:r>
      <w:r w:rsidR="00CB4ABE" w:rsidRPr="003A2E66">
        <w:rPr>
          <w:rFonts w:ascii="Arial" w:hAnsi="Arial" w:cs="Arial"/>
          <w:sz w:val="20"/>
          <w:szCs w:val="20"/>
        </w:rPr>
        <w:t xml:space="preserve">You may </w:t>
      </w:r>
      <w:r w:rsidRPr="003A2E66">
        <w:rPr>
          <w:rFonts w:ascii="Arial" w:hAnsi="Arial" w:cs="Arial"/>
          <w:sz w:val="20"/>
          <w:szCs w:val="20"/>
        </w:rPr>
        <w:t xml:space="preserve">use www.hawthorneinn.com. Go to “Reserve Online” link…Enter your arrival/departure dates and your group code </w:t>
      </w:r>
      <w:r w:rsidR="00BF323C" w:rsidRPr="003A2E66">
        <w:rPr>
          <w:rFonts w:ascii="Arial" w:hAnsi="Arial" w:cs="Arial"/>
          <w:sz w:val="20"/>
          <w:szCs w:val="20"/>
        </w:rPr>
        <w:t>26N53O</w:t>
      </w:r>
      <w:r w:rsidR="00CB4ABE" w:rsidRPr="003A2E66">
        <w:rPr>
          <w:rFonts w:ascii="Arial" w:hAnsi="Arial" w:cs="Arial"/>
          <w:sz w:val="20"/>
          <w:szCs w:val="20"/>
        </w:rPr>
        <w:t xml:space="preserve"> .</w:t>
      </w:r>
      <w:r w:rsidRPr="003A2E66">
        <w:rPr>
          <w:rFonts w:ascii="Arial" w:hAnsi="Arial" w:cs="Arial"/>
          <w:sz w:val="20"/>
          <w:szCs w:val="20"/>
        </w:rPr>
        <w:t>Your reservation will automatically be calculated at your discounted group rate</w:t>
      </w:r>
      <w:r w:rsidR="00CB4ABE" w:rsidRPr="003A2E66">
        <w:rPr>
          <w:rFonts w:ascii="Arial" w:hAnsi="Arial" w:cs="Arial"/>
          <w:sz w:val="20"/>
          <w:szCs w:val="20"/>
        </w:rPr>
        <w:t xml:space="preserve"> of $94.00 a night plus taxes</w:t>
      </w:r>
      <w:r w:rsidRPr="003A2E66">
        <w:rPr>
          <w:rFonts w:ascii="Arial" w:hAnsi="Arial" w:cs="Arial"/>
          <w:sz w:val="20"/>
          <w:szCs w:val="20"/>
        </w:rPr>
        <w:t xml:space="preserve">. </w:t>
      </w:r>
      <w:r w:rsidR="00CB4ABE" w:rsidRPr="003A2E66">
        <w:rPr>
          <w:rFonts w:ascii="Arial" w:hAnsi="Arial" w:cs="Arial"/>
          <w:sz w:val="20"/>
          <w:szCs w:val="20"/>
        </w:rPr>
        <w:t>Individual reservation cancellations must be made no later than 72 hours in advance to avoid charges. Includes wireless internet and parking.</w:t>
      </w:r>
    </w:p>
    <w:p w:rsidR="00CB4ABE" w:rsidRPr="003A2E66" w:rsidRDefault="00BF323C" w:rsidP="00CB4ABE">
      <w:pPr>
        <w:rPr>
          <w:rFonts w:ascii="Arial" w:hAnsi="Arial" w:cs="Arial"/>
          <w:sz w:val="20"/>
          <w:szCs w:val="20"/>
        </w:rPr>
      </w:pPr>
      <w:r w:rsidRPr="003A2E66">
        <w:rPr>
          <w:rFonts w:ascii="Arial" w:hAnsi="Arial" w:cs="Arial"/>
          <w:sz w:val="20"/>
          <w:szCs w:val="20"/>
        </w:rPr>
        <w:t xml:space="preserve">We </w:t>
      </w:r>
      <w:r w:rsidR="004F560C">
        <w:rPr>
          <w:rFonts w:ascii="Arial" w:hAnsi="Arial" w:cs="Arial"/>
          <w:sz w:val="20"/>
          <w:szCs w:val="20"/>
        </w:rPr>
        <w:t xml:space="preserve">are working on an </w:t>
      </w:r>
      <w:r w:rsidRPr="003A2E66">
        <w:rPr>
          <w:rFonts w:ascii="Arial" w:hAnsi="Arial" w:cs="Arial"/>
          <w:sz w:val="20"/>
          <w:szCs w:val="20"/>
        </w:rPr>
        <w:t>overflow hotel</w:t>
      </w:r>
      <w:r w:rsidR="00CB4ABE" w:rsidRPr="003A2E66">
        <w:rPr>
          <w:rFonts w:ascii="Arial" w:hAnsi="Arial" w:cs="Arial"/>
          <w:sz w:val="20"/>
          <w:szCs w:val="20"/>
        </w:rPr>
        <w:t xml:space="preserve"> option</w:t>
      </w:r>
      <w:r w:rsidR="004F560C">
        <w:rPr>
          <w:rFonts w:ascii="Arial" w:hAnsi="Arial" w:cs="Arial"/>
          <w:sz w:val="20"/>
          <w:szCs w:val="20"/>
        </w:rPr>
        <w:t xml:space="preserve"> and will post details soon</w:t>
      </w:r>
      <w:bookmarkStart w:id="0" w:name="_GoBack"/>
      <w:bookmarkEnd w:id="0"/>
      <w:r w:rsidR="004F560C">
        <w:rPr>
          <w:rFonts w:ascii="Arial" w:hAnsi="Arial" w:cs="Arial"/>
          <w:sz w:val="20"/>
          <w:szCs w:val="20"/>
        </w:rPr>
        <w:t xml:space="preserve">. </w:t>
      </w:r>
    </w:p>
    <w:p w:rsidR="00C84E84" w:rsidRPr="00C84E84" w:rsidRDefault="00C84E84" w:rsidP="00C84E84">
      <w:pPr>
        <w:spacing w:after="0" w:line="240" w:lineRule="auto"/>
        <w:rPr>
          <w:rFonts w:ascii="Arial" w:eastAsia="Times New Roman" w:hAnsi="Arial" w:cs="Arial"/>
          <w:color w:val="000000"/>
          <w:sz w:val="19"/>
          <w:szCs w:val="19"/>
        </w:rPr>
      </w:pPr>
      <w:r w:rsidRPr="00C84E84">
        <w:rPr>
          <w:rFonts w:ascii="Arial" w:eastAsia="Times New Roman" w:hAnsi="Arial" w:cs="Arial"/>
          <w:b/>
          <w:bCs/>
          <w:color w:val="000000"/>
          <w:sz w:val="20"/>
          <w:szCs w:val="20"/>
          <w:shd w:val="clear" w:color="auto" w:fill="FEFEFE"/>
        </w:rPr>
        <w:t>JUDGING</w:t>
      </w:r>
      <w:r w:rsidR="007A6C23" w:rsidRPr="00670D00">
        <w:rPr>
          <w:rFonts w:ascii="Arial" w:eastAsia="Times New Roman" w:hAnsi="Arial" w:cs="Arial"/>
          <w:b/>
          <w:bCs/>
          <w:color w:val="000000"/>
          <w:sz w:val="20"/>
          <w:szCs w:val="20"/>
          <w:shd w:val="clear" w:color="auto" w:fill="FEFEFE"/>
        </w:rPr>
        <w:t xml:space="preserve"> COMMITMENT</w:t>
      </w:r>
      <w:r w:rsidRPr="00C84E84">
        <w:rPr>
          <w:rFonts w:ascii="Arial" w:eastAsia="Times New Roman" w:hAnsi="Arial" w:cs="Arial"/>
          <w:b/>
          <w:bCs/>
          <w:color w:val="000000"/>
          <w:sz w:val="20"/>
          <w:szCs w:val="20"/>
          <w:shd w:val="clear" w:color="auto" w:fill="FEFEFE"/>
        </w:rPr>
        <w:t>:</w:t>
      </w:r>
    </w:p>
    <w:p w:rsidR="00C84E84" w:rsidRPr="00C84E84" w:rsidRDefault="007A6C23" w:rsidP="00C84E84">
      <w:pPr>
        <w:spacing w:before="45" w:after="45" w:line="240" w:lineRule="auto"/>
        <w:rPr>
          <w:rFonts w:ascii="Arial" w:eastAsia="Times New Roman" w:hAnsi="Arial" w:cs="Arial"/>
          <w:color w:val="000000"/>
          <w:sz w:val="19"/>
          <w:szCs w:val="19"/>
        </w:rPr>
      </w:pPr>
      <w:r w:rsidRPr="00670D00">
        <w:rPr>
          <w:rFonts w:ascii="Arial" w:eastAsia="Times New Roman" w:hAnsi="Arial" w:cs="Arial"/>
          <w:color w:val="000000"/>
          <w:sz w:val="20"/>
          <w:szCs w:val="20"/>
          <w:shd w:val="clear" w:color="auto" w:fill="FEFEFE"/>
        </w:rPr>
        <w:lastRenderedPageBreak/>
        <w:t xml:space="preserve">- </w:t>
      </w:r>
      <w:r w:rsidR="00C84E84" w:rsidRPr="00C84E84">
        <w:rPr>
          <w:rFonts w:ascii="Arial" w:eastAsia="Times New Roman" w:hAnsi="Arial" w:cs="Arial"/>
          <w:color w:val="000000"/>
          <w:sz w:val="20"/>
          <w:szCs w:val="20"/>
          <w:shd w:val="clear" w:color="auto" w:fill="FEFEFE"/>
        </w:rPr>
        <w:t xml:space="preserve">Each school must provide 4 rounds of prelim judging for each of their </w:t>
      </w:r>
      <w:r w:rsidR="00D3086B" w:rsidRPr="00670D00">
        <w:rPr>
          <w:rFonts w:ascii="Arial" w:eastAsia="Times New Roman" w:hAnsi="Arial" w:cs="Arial"/>
          <w:color w:val="000000"/>
          <w:sz w:val="20"/>
          <w:szCs w:val="20"/>
          <w:shd w:val="clear" w:color="auto" w:fill="FEFEFE"/>
        </w:rPr>
        <w:t>teams</w:t>
      </w:r>
      <w:r w:rsidR="00C84E84" w:rsidRPr="00C84E84">
        <w:rPr>
          <w:rFonts w:ascii="Arial" w:eastAsia="Times New Roman" w:hAnsi="Arial" w:cs="Arial"/>
          <w:color w:val="000000"/>
          <w:sz w:val="20"/>
          <w:szCs w:val="20"/>
          <w:shd w:val="clear" w:color="auto" w:fill="FEFEFE"/>
        </w:rPr>
        <w:t>.</w:t>
      </w:r>
      <w:r w:rsidR="00D3086B" w:rsidRPr="00670D00">
        <w:rPr>
          <w:rFonts w:ascii="Arial" w:eastAsia="Times New Roman" w:hAnsi="Arial" w:cs="Arial"/>
          <w:color w:val="000000"/>
          <w:sz w:val="20"/>
          <w:szCs w:val="20"/>
          <w:shd w:val="clear" w:color="auto" w:fill="FEFEFE"/>
        </w:rPr>
        <w:t xml:space="preserve">  </w:t>
      </w:r>
    </w:p>
    <w:p w:rsidR="000C0D29" w:rsidRDefault="007A6C23" w:rsidP="00C84E84">
      <w:pPr>
        <w:spacing w:after="0" w:line="240" w:lineRule="auto"/>
        <w:rPr>
          <w:rFonts w:ascii="Arial" w:eastAsia="Times New Roman" w:hAnsi="Arial" w:cs="Arial"/>
          <w:color w:val="222222"/>
          <w:sz w:val="20"/>
          <w:szCs w:val="20"/>
          <w:shd w:val="clear" w:color="auto" w:fill="FEFEFE"/>
        </w:rPr>
      </w:pPr>
      <w:r w:rsidRPr="00670D00">
        <w:rPr>
          <w:rFonts w:ascii="Arial" w:eastAsia="Times New Roman" w:hAnsi="Arial" w:cs="Arial"/>
          <w:color w:val="222222"/>
          <w:sz w:val="20"/>
          <w:szCs w:val="20"/>
          <w:shd w:val="clear" w:color="auto" w:fill="FEFEFE"/>
        </w:rPr>
        <w:t xml:space="preserve">- </w:t>
      </w:r>
      <w:r w:rsidR="000C0D29" w:rsidRPr="00670D00">
        <w:rPr>
          <w:rFonts w:ascii="Arial" w:eastAsia="Times New Roman" w:hAnsi="Arial" w:cs="Arial"/>
          <w:color w:val="222222"/>
          <w:sz w:val="20"/>
          <w:szCs w:val="20"/>
          <w:shd w:val="clear" w:color="auto" w:fill="FEFEFE"/>
        </w:rPr>
        <w:t>Every judge should post their philosophy on tabroom.com and enter conflicts.</w:t>
      </w:r>
    </w:p>
    <w:p w:rsidR="00446B4E" w:rsidRPr="00670D00" w:rsidRDefault="00446B4E" w:rsidP="00C84E84">
      <w:pPr>
        <w:spacing w:after="0" w:line="240" w:lineRule="auto"/>
        <w:rPr>
          <w:rFonts w:ascii="Arial" w:eastAsia="Times New Roman" w:hAnsi="Arial" w:cs="Arial"/>
          <w:color w:val="222222"/>
          <w:sz w:val="20"/>
          <w:szCs w:val="20"/>
          <w:shd w:val="clear" w:color="auto" w:fill="FEFEFE"/>
        </w:rPr>
      </w:pPr>
      <w:r>
        <w:rPr>
          <w:rFonts w:ascii="Arial" w:eastAsia="Times New Roman" w:hAnsi="Arial" w:cs="Arial"/>
          <w:color w:val="222222"/>
          <w:sz w:val="20"/>
          <w:szCs w:val="20"/>
          <w:shd w:val="clear" w:color="auto" w:fill="FEFEFE"/>
        </w:rPr>
        <w:t xml:space="preserve">- All judges are obligated through the octofinals. </w:t>
      </w:r>
    </w:p>
    <w:p w:rsidR="00C84E84" w:rsidRPr="00C84E84" w:rsidRDefault="007A6C23" w:rsidP="00C84E84">
      <w:pPr>
        <w:spacing w:after="0" w:line="240" w:lineRule="auto"/>
        <w:rPr>
          <w:rFonts w:ascii="Arial" w:eastAsia="Times New Roman" w:hAnsi="Arial" w:cs="Arial"/>
          <w:color w:val="000000"/>
          <w:sz w:val="19"/>
          <w:szCs w:val="19"/>
        </w:rPr>
      </w:pPr>
      <w:r w:rsidRPr="00670D00">
        <w:rPr>
          <w:rFonts w:ascii="Arial" w:eastAsia="Times New Roman" w:hAnsi="Arial" w:cs="Arial"/>
          <w:color w:val="222222"/>
          <w:sz w:val="20"/>
          <w:szCs w:val="20"/>
          <w:shd w:val="clear" w:color="auto" w:fill="FEFEFE"/>
        </w:rPr>
        <w:t xml:space="preserve">- </w:t>
      </w:r>
      <w:r w:rsidR="00C84E84" w:rsidRPr="00C84E84">
        <w:rPr>
          <w:rFonts w:ascii="Arial" w:eastAsia="Times New Roman" w:hAnsi="Arial" w:cs="Arial"/>
          <w:color w:val="222222"/>
          <w:sz w:val="20"/>
          <w:szCs w:val="20"/>
          <w:shd w:val="clear" w:color="auto" w:fill="FEFEFE"/>
        </w:rPr>
        <w:t>The tournament reserves the right to approve a school's hired judge not part of their staff/alumni network.  Our aim is to ensure that all hired judges have collegiate CEDA/NDT experience judging and/or debating at the Varsity level.</w:t>
      </w:r>
    </w:p>
    <w:p w:rsidR="00C84E84" w:rsidRPr="00670D00" w:rsidRDefault="00C84E84" w:rsidP="00C84E84">
      <w:pPr>
        <w:spacing w:after="0" w:line="240" w:lineRule="auto"/>
        <w:rPr>
          <w:rFonts w:ascii="Arial" w:eastAsia="Times New Roman" w:hAnsi="Arial" w:cs="Arial"/>
          <w:color w:val="000000"/>
          <w:sz w:val="19"/>
          <w:szCs w:val="19"/>
        </w:rPr>
      </w:pPr>
      <w:r w:rsidRPr="00C84E84">
        <w:rPr>
          <w:rFonts w:ascii="Arial" w:eastAsia="Times New Roman" w:hAnsi="Arial" w:cs="Arial"/>
          <w:color w:val="222222"/>
          <w:sz w:val="20"/>
          <w:szCs w:val="20"/>
          <w:shd w:val="clear" w:color="auto" w:fill="FEFEFE"/>
        </w:rPr>
        <w:t> </w:t>
      </w:r>
      <w:r w:rsidR="007A6C23" w:rsidRPr="00670D00">
        <w:rPr>
          <w:rFonts w:ascii="Arial" w:eastAsia="Times New Roman" w:hAnsi="Arial" w:cs="Arial"/>
          <w:color w:val="000000"/>
          <w:sz w:val="19"/>
          <w:szCs w:val="19"/>
        </w:rPr>
        <w:t xml:space="preserve">- </w:t>
      </w:r>
      <w:r w:rsidRPr="00C84E84">
        <w:rPr>
          <w:rFonts w:ascii="Arial" w:eastAsia="Times New Roman" w:hAnsi="Arial" w:cs="Arial"/>
          <w:color w:val="222222"/>
          <w:sz w:val="20"/>
          <w:szCs w:val="20"/>
          <w:shd w:val="clear" w:color="auto" w:fill="FEFEFE"/>
        </w:rPr>
        <w:t>All coaches must make themselves available to judge at least 1 preliminary debate and will be on the pref sheet.  Anyone wishing to apply for an exemption to this rule should simply notify the tournament 1 week prior.  Possible reasons for exemption include: health, family-care, unique travel situations, etc.</w:t>
      </w:r>
    </w:p>
    <w:p w:rsidR="007A6C23" w:rsidRPr="00670D00" w:rsidRDefault="007A6C23" w:rsidP="007A6C23">
      <w:pPr>
        <w:spacing w:after="0" w:line="240" w:lineRule="auto"/>
        <w:rPr>
          <w:rFonts w:ascii="Arial" w:eastAsia="Times New Roman" w:hAnsi="Arial" w:cs="Arial"/>
          <w:color w:val="000000"/>
          <w:sz w:val="19"/>
          <w:szCs w:val="19"/>
        </w:rPr>
      </w:pPr>
      <w:r w:rsidRPr="00670D00">
        <w:rPr>
          <w:rFonts w:ascii="Arial" w:eastAsia="Times New Roman" w:hAnsi="Arial" w:cs="Arial"/>
          <w:color w:val="000000"/>
          <w:sz w:val="19"/>
          <w:szCs w:val="19"/>
        </w:rPr>
        <w:t xml:space="preserve">- </w:t>
      </w:r>
      <w:r w:rsidRPr="00670D00">
        <w:rPr>
          <w:rFonts w:ascii="Arial" w:eastAsia="Times New Roman" w:hAnsi="Arial" w:cs="Arial"/>
          <w:b/>
          <w:color w:val="000000"/>
          <w:sz w:val="19"/>
          <w:szCs w:val="19"/>
        </w:rPr>
        <w:t>OPT-IN</w:t>
      </w:r>
      <w:r w:rsidRPr="00670D00">
        <w:rPr>
          <w:rFonts w:ascii="Arial" w:eastAsia="Times New Roman" w:hAnsi="Arial" w:cs="Arial"/>
          <w:color w:val="000000"/>
          <w:sz w:val="19"/>
          <w:szCs w:val="19"/>
        </w:rPr>
        <w:t xml:space="preserve"> – If you are a judge who is </w:t>
      </w:r>
      <w:r w:rsidR="00CB4ABE" w:rsidRPr="00CB4ABE">
        <w:rPr>
          <w:rFonts w:ascii="Arial" w:eastAsia="Times New Roman" w:hAnsi="Arial" w:cs="Arial"/>
          <w:color w:val="000000"/>
          <w:sz w:val="19"/>
          <w:szCs w:val="19"/>
        </w:rPr>
        <w:t>non-cisgender male</w:t>
      </w:r>
      <w:r w:rsidRPr="00670D00">
        <w:rPr>
          <w:rFonts w:ascii="Arial" w:eastAsia="Times New Roman" w:hAnsi="Arial" w:cs="Arial"/>
          <w:color w:val="000000"/>
          <w:sz w:val="19"/>
          <w:szCs w:val="19"/>
        </w:rPr>
        <w:t xml:space="preserve"> and/or </w:t>
      </w:r>
      <w:r w:rsidR="00446B4E">
        <w:rPr>
          <w:rFonts w:ascii="Arial" w:eastAsia="Times New Roman" w:hAnsi="Arial" w:cs="Arial"/>
          <w:color w:val="000000"/>
          <w:sz w:val="19"/>
          <w:szCs w:val="19"/>
        </w:rPr>
        <w:t>black</w:t>
      </w:r>
      <w:r w:rsidRPr="00670D00">
        <w:rPr>
          <w:rFonts w:ascii="Arial" w:eastAsia="Times New Roman" w:hAnsi="Arial" w:cs="Arial"/>
          <w:color w:val="000000"/>
          <w:sz w:val="19"/>
          <w:szCs w:val="19"/>
        </w:rPr>
        <w:t xml:space="preserve"> and would like to opt-in to the elim judge placement system to ensure proportional representation, please email Gary Larson at Gary.Larson at wheaton dot edu</w:t>
      </w:r>
      <w:r w:rsidR="00CB4ABE">
        <w:rPr>
          <w:rFonts w:ascii="Arial" w:eastAsia="Times New Roman" w:hAnsi="Arial" w:cs="Arial"/>
          <w:color w:val="000000"/>
          <w:sz w:val="19"/>
          <w:szCs w:val="19"/>
        </w:rPr>
        <w:t>.</w:t>
      </w:r>
      <w:r w:rsidR="00446B4E">
        <w:rPr>
          <w:rFonts w:ascii="Arial" w:eastAsia="Times New Roman" w:hAnsi="Arial" w:cs="Arial"/>
          <w:color w:val="000000"/>
          <w:sz w:val="19"/>
          <w:szCs w:val="19"/>
        </w:rPr>
        <w:t xml:space="preserve"> </w:t>
      </w:r>
      <w:r w:rsidR="00446B4E" w:rsidRPr="00446B4E">
        <w:rPr>
          <w:rFonts w:ascii="Arial" w:eastAsia="Times New Roman" w:hAnsi="Arial" w:cs="Arial"/>
          <w:color w:val="000000"/>
          <w:sz w:val="19"/>
          <w:szCs w:val="19"/>
        </w:rPr>
        <w:t>We are hoping to incentive folks to opt-in to our diversity placement program by offering $35 for every elimination round judged beyond a person’s commitment.</w:t>
      </w:r>
      <w:r w:rsidR="00446B4E">
        <w:rPr>
          <w:rFonts w:ascii="Arial" w:eastAsia="Times New Roman" w:hAnsi="Arial" w:cs="Arial"/>
          <w:color w:val="000000"/>
          <w:sz w:val="19"/>
          <w:szCs w:val="19"/>
        </w:rPr>
        <w:t xml:space="preserve"> </w:t>
      </w:r>
    </w:p>
    <w:p w:rsidR="007A6C23" w:rsidRPr="00670D00" w:rsidRDefault="007A6C23" w:rsidP="00D3086B">
      <w:pPr>
        <w:spacing w:before="45" w:after="45" w:line="240" w:lineRule="auto"/>
        <w:rPr>
          <w:rFonts w:ascii="Arial" w:eastAsia="Times New Roman" w:hAnsi="Arial" w:cs="Arial"/>
          <w:color w:val="000000"/>
          <w:sz w:val="20"/>
          <w:szCs w:val="20"/>
          <w:shd w:val="clear" w:color="auto" w:fill="FEFEFE"/>
        </w:rPr>
      </w:pPr>
    </w:p>
    <w:p w:rsidR="007A6C23" w:rsidRPr="00670D00" w:rsidRDefault="007A6C23" w:rsidP="00D3086B">
      <w:pPr>
        <w:spacing w:before="45" w:after="45" w:line="240" w:lineRule="auto"/>
        <w:rPr>
          <w:rFonts w:ascii="Arial" w:eastAsia="Times New Roman" w:hAnsi="Arial" w:cs="Arial"/>
          <w:b/>
          <w:color w:val="000000"/>
          <w:sz w:val="20"/>
          <w:szCs w:val="20"/>
          <w:shd w:val="clear" w:color="auto" w:fill="FEFEFE"/>
        </w:rPr>
      </w:pPr>
      <w:r w:rsidRPr="00670D00">
        <w:rPr>
          <w:rFonts w:ascii="Arial" w:eastAsia="Times New Roman" w:hAnsi="Arial" w:cs="Arial"/>
          <w:b/>
          <w:color w:val="000000"/>
          <w:sz w:val="20"/>
          <w:szCs w:val="20"/>
          <w:shd w:val="clear" w:color="auto" w:fill="FEFEFE"/>
        </w:rPr>
        <w:t xml:space="preserve">JUDGING </w:t>
      </w:r>
      <w:r w:rsidR="00670D00" w:rsidRPr="00670D00">
        <w:rPr>
          <w:rFonts w:ascii="Arial" w:eastAsia="Times New Roman" w:hAnsi="Arial" w:cs="Arial"/>
          <w:b/>
          <w:color w:val="000000"/>
          <w:sz w:val="20"/>
          <w:szCs w:val="20"/>
          <w:shd w:val="clear" w:color="auto" w:fill="FEFEFE"/>
        </w:rPr>
        <w:t>PROCEDURES:</w:t>
      </w:r>
    </w:p>
    <w:p w:rsidR="00C84E84" w:rsidRPr="00C84E84" w:rsidRDefault="007A6C23" w:rsidP="007A6C23">
      <w:pPr>
        <w:spacing w:before="45" w:after="45" w:line="240" w:lineRule="auto"/>
        <w:rPr>
          <w:rFonts w:ascii="Arial" w:eastAsia="Times New Roman" w:hAnsi="Arial" w:cs="Arial"/>
          <w:color w:val="000000"/>
          <w:sz w:val="19"/>
          <w:szCs w:val="19"/>
        </w:rPr>
      </w:pPr>
      <w:r w:rsidRPr="00670D00">
        <w:rPr>
          <w:rFonts w:ascii="Arial" w:eastAsia="Times New Roman" w:hAnsi="Arial" w:cs="Arial"/>
          <w:color w:val="000000"/>
          <w:sz w:val="20"/>
          <w:szCs w:val="20"/>
          <w:shd w:val="clear" w:color="auto" w:fill="FEFEFE"/>
        </w:rPr>
        <w:t xml:space="preserve">- </w:t>
      </w:r>
      <w:r w:rsidR="00C84E84" w:rsidRPr="00C84E84">
        <w:rPr>
          <w:rFonts w:ascii="Arial" w:eastAsia="Times New Roman" w:hAnsi="Arial" w:cs="Arial"/>
          <w:color w:val="000000"/>
          <w:sz w:val="20"/>
          <w:szCs w:val="20"/>
          <w:shd w:val="clear" w:color="auto" w:fill="FEFEFE"/>
        </w:rPr>
        <w:t>Prelim rounds must be decided within two hours and thirty minutes of the posted start time of the debate. The tab room will flip a coin to determine the winner when the judge cannot decide in time.</w:t>
      </w:r>
      <w:r w:rsidR="00D3086B" w:rsidRPr="00670D00">
        <w:rPr>
          <w:rFonts w:ascii="Arial" w:eastAsia="Times New Roman" w:hAnsi="Arial" w:cs="Arial"/>
          <w:color w:val="000000"/>
          <w:sz w:val="20"/>
          <w:szCs w:val="20"/>
          <w:shd w:val="clear" w:color="auto" w:fill="FEFEFE"/>
        </w:rPr>
        <w:t xml:space="preserve"> </w:t>
      </w:r>
      <w:r w:rsidR="00C84E84" w:rsidRPr="00C84E84">
        <w:rPr>
          <w:rFonts w:ascii="Arial" w:eastAsia="Times New Roman" w:hAnsi="Arial" w:cs="Arial"/>
          <w:color w:val="000000"/>
          <w:sz w:val="20"/>
          <w:szCs w:val="20"/>
          <w:shd w:val="clear" w:color="auto" w:fill="FEFEFE"/>
        </w:rPr>
        <w:t>Elim rounds must be decided within two hours and forty five minutes of the posted/announced start time of the debate. The tab room will flip a coin to determine the winner when the judge(s) cannot decide in time.</w:t>
      </w:r>
    </w:p>
    <w:p w:rsidR="00D3086B" w:rsidRPr="00670D00" w:rsidRDefault="007A6C23" w:rsidP="00D3086B">
      <w:pPr>
        <w:spacing w:after="0" w:line="240" w:lineRule="auto"/>
        <w:rPr>
          <w:rFonts w:ascii="Arial" w:eastAsia="Times New Roman" w:hAnsi="Arial" w:cs="Arial"/>
          <w:color w:val="000000"/>
          <w:sz w:val="20"/>
          <w:szCs w:val="20"/>
          <w:shd w:val="clear" w:color="auto" w:fill="FEFEFE"/>
        </w:rPr>
      </w:pPr>
      <w:r w:rsidRPr="00670D00">
        <w:rPr>
          <w:rFonts w:ascii="Arial" w:eastAsia="Times New Roman" w:hAnsi="Arial" w:cs="Arial"/>
          <w:color w:val="000000"/>
          <w:sz w:val="20"/>
          <w:szCs w:val="20"/>
          <w:shd w:val="clear" w:color="auto" w:fill="FEFEFE"/>
        </w:rPr>
        <w:t xml:space="preserve">- </w:t>
      </w:r>
      <w:r w:rsidR="00C84E84" w:rsidRPr="00C84E84">
        <w:rPr>
          <w:rFonts w:ascii="Arial" w:eastAsia="Times New Roman" w:hAnsi="Arial" w:cs="Arial"/>
          <w:color w:val="000000"/>
          <w:sz w:val="20"/>
          <w:szCs w:val="20"/>
          <w:shd w:val="clear" w:color="auto" w:fill="FEFEFE"/>
        </w:rPr>
        <w:t>Judges must vote for one and only one team in each debate and must assign speaker points and ranks in prelim rounds.</w:t>
      </w:r>
      <w:r w:rsidR="00D3086B" w:rsidRPr="00670D00">
        <w:rPr>
          <w:rFonts w:ascii="Arial" w:eastAsia="Times New Roman" w:hAnsi="Arial" w:cs="Arial"/>
          <w:color w:val="000000"/>
          <w:sz w:val="20"/>
          <w:szCs w:val="20"/>
          <w:shd w:val="clear" w:color="auto" w:fill="FEFEFE"/>
        </w:rPr>
        <w:t xml:space="preserve"> </w:t>
      </w:r>
    </w:p>
    <w:p w:rsidR="00C84E84" w:rsidRPr="00670D00" w:rsidRDefault="00670D00" w:rsidP="00D3086B">
      <w:pPr>
        <w:spacing w:after="0" w:line="240" w:lineRule="auto"/>
        <w:rPr>
          <w:rFonts w:ascii="Arial" w:eastAsia="Times New Roman" w:hAnsi="Arial" w:cs="Arial"/>
          <w:color w:val="000000"/>
          <w:sz w:val="20"/>
          <w:szCs w:val="20"/>
          <w:shd w:val="clear" w:color="auto" w:fill="FEFEFE"/>
        </w:rPr>
      </w:pPr>
      <w:r w:rsidRPr="00670D00">
        <w:rPr>
          <w:rFonts w:ascii="Arial" w:eastAsia="Times New Roman" w:hAnsi="Arial" w:cs="Arial"/>
          <w:color w:val="000000"/>
          <w:sz w:val="20"/>
          <w:szCs w:val="20"/>
          <w:shd w:val="clear" w:color="auto" w:fill="FEFEFE"/>
        </w:rPr>
        <w:t xml:space="preserve">- </w:t>
      </w:r>
      <w:r w:rsidR="00C84E84" w:rsidRPr="00C84E84">
        <w:rPr>
          <w:rFonts w:ascii="Arial" w:eastAsia="Times New Roman" w:hAnsi="Arial" w:cs="Arial"/>
          <w:color w:val="000000"/>
          <w:sz w:val="20"/>
          <w:szCs w:val="20"/>
          <w:shd w:val="clear" w:color="auto" w:fill="FEFEFE"/>
        </w:rPr>
        <w:t>Fifteen minutes will be allocated to post round discussion of the decision, but we must ask that the post-round cease 15 minutes after the decision deadline so debaters can move on to their next debate with adequate and fair time.</w:t>
      </w:r>
    </w:p>
    <w:p w:rsidR="00D3086B" w:rsidRDefault="00F16669" w:rsidP="00D3086B">
      <w:pPr>
        <w:spacing w:after="0" w:line="240" w:lineRule="auto"/>
        <w:rPr>
          <w:rFonts w:ascii="Arial" w:eastAsia="Times New Roman" w:hAnsi="Arial" w:cs="Arial"/>
          <w:color w:val="000000"/>
          <w:sz w:val="19"/>
          <w:szCs w:val="19"/>
        </w:rPr>
      </w:pPr>
      <w:r>
        <w:rPr>
          <w:rFonts w:ascii="Arial" w:eastAsia="Times New Roman" w:hAnsi="Arial" w:cs="Arial"/>
          <w:color w:val="000000"/>
          <w:sz w:val="19"/>
          <w:szCs w:val="19"/>
        </w:rPr>
        <w:t>- Coaches who communicate with a judge in an attempt to influence the decision before a decision is rendered may be removed from the tournament.</w:t>
      </w:r>
    </w:p>
    <w:p w:rsidR="00F16669" w:rsidRDefault="00F16669" w:rsidP="00D3086B">
      <w:pPr>
        <w:spacing w:after="0" w:line="240" w:lineRule="auto"/>
        <w:rPr>
          <w:rFonts w:ascii="Arial" w:eastAsia="Times New Roman" w:hAnsi="Arial" w:cs="Arial"/>
          <w:color w:val="000000"/>
          <w:sz w:val="19"/>
          <w:szCs w:val="19"/>
        </w:rPr>
      </w:pPr>
      <w:r>
        <w:rPr>
          <w:rFonts w:ascii="Arial" w:eastAsia="Times New Roman" w:hAnsi="Arial" w:cs="Arial"/>
          <w:color w:val="000000"/>
          <w:sz w:val="19"/>
          <w:szCs w:val="19"/>
        </w:rPr>
        <w:t>- Clipping/Ethics Challenges – The tournament will defer to the judges in determining ethics/clipping challenges.  It is not our intention to review.  We will provide the Council of Tournament Directors recommendations if needed.  The definition of clippi</w:t>
      </w:r>
      <w:r w:rsidR="00BF323C">
        <w:rPr>
          <w:rFonts w:ascii="Arial" w:eastAsia="Times New Roman" w:hAnsi="Arial" w:cs="Arial"/>
          <w:color w:val="000000"/>
          <w:sz w:val="19"/>
          <w:szCs w:val="19"/>
        </w:rPr>
        <w:t>ng is to be determined by each judge.  Our advice to debaters: be clear, mark your cards, convince through persuasion, and it will in all likelihood be a-ok.</w:t>
      </w:r>
    </w:p>
    <w:p w:rsidR="00F16669" w:rsidRPr="00C84E84" w:rsidRDefault="00F16669" w:rsidP="00D3086B">
      <w:pPr>
        <w:spacing w:after="0" w:line="240" w:lineRule="auto"/>
        <w:rPr>
          <w:rFonts w:ascii="Arial" w:eastAsia="Times New Roman" w:hAnsi="Arial" w:cs="Arial"/>
          <w:color w:val="000000"/>
          <w:sz w:val="19"/>
          <w:szCs w:val="19"/>
        </w:rPr>
      </w:pPr>
    </w:p>
    <w:p w:rsidR="00C84E84" w:rsidRPr="00C84E84" w:rsidRDefault="00C84E84" w:rsidP="00C84E84">
      <w:pPr>
        <w:spacing w:after="0" w:line="240" w:lineRule="auto"/>
        <w:rPr>
          <w:rFonts w:ascii="Arial" w:eastAsia="Times New Roman" w:hAnsi="Arial" w:cs="Arial"/>
          <w:color w:val="000000"/>
          <w:sz w:val="19"/>
          <w:szCs w:val="19"/>
        </w:rPr>
      </w:pPr>
      <w:r w:rsidRPr="00C84E84">
        <w:rPr>
          <w:rFonts w:ascii="Arial" w:eastAsia="Times New Roman" w:hAnsi="Arial" w:cs="Arial"/>
          <w:b/>
          <w:bCs/>
          <w:color w:val="000000"/>
          <w:sz w:val="20"/>
          <w:szCs w:val="20"/>
          <w:shd w:val="clear" w:color="auto" w:fill="FEFEFE"/>
        </w:rPr>
        <w:t>SPEAKER POINTS:</w:t>
      </w:r>
    </w:p>
    <w:p w:rsidR="00C84E84" w:rsidRPr="00C84E84" w:rsidRDefault="00C84E84" w:rsidP="00C84E84">
      <w:pPr>
        <w:spacing w:after="0" w:line="240" w:lineRule="auto"/>
        <w:rPr>
          <w:rFonts w:ascii="Arial" w:eastAsia="Times New Roman" w:hAnsi="Arial" w:cs="Arial"/>
          <w:color w:val="000000"/>
          <w:sz w:val="19"/>
          <w:szCs w:val="19"/>
        </w:rPr>
      </w:pPr>
      <w:r w:rsidRPr="00C84E84">
        <w:rPr>
          <w:rFonts w:ascii="Arial" w:eastAsia="Times New Roman" w:hAnsi="Arial" w:cs="Arial"/>
          <w:color w:val="000000"/>
          <w:sz w:val="20"/>
          <w:szCs w:val="20"/>
          <w:shd w:val="clear" w:color="auto" w:fill="FEFEFE"/>
        </w:rPr>
        <w:t>A 30 point scale with tenths, no ties will be used.</w:t>
      </w:r>
      <w:r w:rsidR="00BF323C">
        <w:rPr>
          <w:rFonts w:ascii="Arial" w:eastAsia="Times New Roman" w:hAnsi="Arial" w:cs="Arial"/>
          <w:color w:val="000000"/>
          <w:sz w:val="20"/>
          <w:szCs w:val="20"/>
          <w:shd w:val="clear" w:color="auto" w:fill="FEFEFE"/>
        </w:rPr>
        <w:t xml:space="preserve">   Judges giving below a 26 will be asked to provide justifications.</w:t>
      </w:r>
    </w:p>
    <w:p w:rsidR="00C84E84" w:rsidRPr="00C84E84" w:rsidRDefault="00C84E84" w:rsidP="00C84E84">
      <w:pPr>
        <w:spacing w:after="0" w:line="240" w:lineRule="auto"/>
        <w:rPr>
          <w:rFonts w:ascii="Arial" w:eastAsia="Times New Roman" w:hAnsi="Arial" w:cs="Arial"/>
          <w:color w:val="000000"/>
          <w:sz w:val="19"/>
          <w:szCs w:val="19"/>
        </w:rPr>
      </w:pPr>
      <w:r w:rsidRPr="00C84E84">
        <w:rPr>
          <w:rFonts w:ascii="Arial" w:eastAsia="Times New Roman" w:hAnsi="Arial" w:cs="Arial"/>
          <w:color w:val="000000"/>
          <w:sz w:val="20"/>
          <w:szCs w:val="20"/>
          <w:shd w:val="clear" w:color="auto" w:fill="FEFEFE"/>
        </w:rPr>
        <w:t> </w:t>
      </w:r>
    </w:p>
    <w:p w:rsidR="00C84E84" w:rsidRPr="00670D00" w:rsidRDefault="00C84E84" w:rsidP="00C84E84">
      <w:pPr>
        <w:spacing w:after="0" w:line="240" w:lineRule="auto"/>
        <w:rPr>
          <w:rFonts w:ascii="Arial" w:eastAsia="Times New Roman" w:hAnsi="Arial" w:cs="Arial"/>
          <w:b/>
          <w:bCs/>
          <w:color w:val="000000"/>
          <w:sz w:val="20"/>
          <w:szCs w:val="20"/>
          <w:shd w:val="clear" w:color="auto" w:fill="FEFEFE"/>
        </w:rPr>
      </w:pPr>
      <w:r w:rsidRPr="00C84E84">
        <w:rPr>
          <w:rFonts w:ascii="Arial" w:eastAsia="Times New Roman" w:hAnsi="Arial" w:cs="Arial"/>
          <w:b/>
          <w:bCs/>
          <w:color w:val="000000"/>
          <w:sz w:val="20"/>
          <w:szCs w:val="20"/>
          <w:shd w:val="clear" w:color="auto" w:fill="FEFEFE"/>
        </w:rPr>
        <w:t>CASELIST and SCOUTING:</w:t>
      </w:r>
    </w:p>
    <w:p w:rsidR="008933C1" w:rsidRPr="00670D00" w:rsidRDefault="008933C1" w:rsidP="00C84E84">
      <w:pPr>
        <w:spacing w:after="0" w:line="240" w:lineRule="auto"/>
        <w:rPr>
          <w:rFonts w:ascii="Arial" w:eastAsia="Times New Roman" w:hAnsi="Arial" w:cs="Arial"/>
          <w:b/>
          <w:bCs/>
          <w:color w:val="000000"/>
          <w:sz w:val="20"/>
          <w:szCs w:val="20"/>
          <w:shd w:val="clear" w:color="auto" w:fill="FEFEFE"/>
        </w:rPr>
      </w:pPr>
      <w:r w:rsidRPr="00670D00">
        <w:rPr>
          <w:rFonts w:ascii="Arial" w:eastAsia="Times New Roman" w:hAnsi="Arial" w:cs="Arial"/>
          <w:color w:val="000000"/>
          <w:sz w:val="19"/>
          <w:szCs w:val="19"/>
        </w:rPr>
        <w:t xml:space="preserve">Wake started the caselist to ensure that all schools had access to the scouting information that only some schools possessed.  It is with </w:t>
      </w:r>
      <w:r w:rsidR="000C0D29" w:rsidRPr="00670D00">
        <w:rPr>
          <w:rFonts w:ascii="Arial" w:eastAsia="Times New Roman" w:hAnsi="Arial" w:cs="Arial"/>
          <w:color w:val="000000"/>
          <w:sz w:val="19"/>
          <w:szCs w:val="19"/>
        </w:rPr>
        <w:t>the aim that a well-prepared opponent brings out the best in all of us that we continue…</w:t>
      </w:r>
      <w:r w:rsidRPr="00670D00">
        <w:rPr>
          <w:rFonts w:ascii="Arial" w:eastAsia="Times New Roman" w:hAnsi="Arial" w:cs="Arial"/>
          <w:color w:val="000000"/>
          <w:sz w:val="19"/>
          <w:szCs w:val="19"/>
        </w:rPr>
        <w:t>.</w:t>
      </w:r>
    </w:p>
    <w:p w:rsidR="008933C1" w:rsidRPr="00C84E84" w:rsidRDefault="008933C1" w:rsidP="00C84E84">
      <w:pPr>
        <w:spacing w:after="0" w:line="240" w:lineRule="auto"/>
        <w:rPr>
          <w:rFonts w:ascii="Arial" w:eastAsia="Times New Roman" w:hAnsi="Arial" w:cs="Arial"/>
          <w:color w:val="000000"/>
          <w:sz w:val="19"/>
          <w:szCs w:val="19"/>
        </w:rPr>
      </w:pPr>
      <w:r w:rsidRPr="00670D00">
        <w:rPr>
          <w:rFonts w:ascii="Arial" w:eastAsia="Times New Roman" w:hAnsi="Arial" w:cs="Arial"/>
          <w:bCs/>
          <w:color w:val="000000"/>
          <w:sz w:val="20"/>
          <w:szCs w:val="20"/>
          <w:shd w:val="clear" w:color="auto" w:fill="FEFEFE"/>
        </w:rPr>
        <w:t>What we ask of our attendees….</w:t>
      </w:r>
    </w:p>
    <w:p w:rsidR="00C84E84" w:rsidRPr="00670D00" w:rsidRDefault="007F658A" w:rsidP="00C84E84">
      <w:pPr>
        <w:spacing w:before="45" w:after="45" w:line="240" w:lineRule="auto"/>
        <w:rPr>
          <w:rFonts w:ascii="Arial" w:eastAsia="Times New Roman" w:hAnsi="Arial" w:cs="Arial"/>
          <w:color w:val="000000"/>
          <w:sz w:val="20"/>
          <w:szCs w:val="20"/>
          <w:shd w:val="clear" w:color="auto" w:fill="FEFEFE"/>
        </w:rPr>
      </w:pPr>
      <w:r w:rsidRPr="00670D00">
        <w:rPr>
          <w:rFonts w:ascii="Arial" w:eastAsia="Times New Roman" w:hAnsi="Arial" w:cs="Arial"/>
          <w:color w:val="000000"/>
          <w:sz w:val="20"/>
          <w:szCs w:val="20"/>
          <w:shd w:val="clear" w:color="auto" w:fill="FEFEFE"/>
        </w:rPr>
        <w:t xml:space="preserve">1) Please Self-Report - </w:t>
      </w:r>
      <w:r w:rsidR="00D3086B" w:rsidRPr="00670D00">
        <w:rPr>
          <w:rFonts w:ascii="Arial" w:eastAsia="Times New Roman" w:hAnsi="Arial" w:cs="Arial"/>
          <w:color w:val="000000"/>
          <w:sz w:val="20"/>
          <w:szCs w:val="20"/>
          <w:shd w:val="clear" w:color="auto" w:fill="FEFEFE"/>
        </w:rPr>
        <w:t>We strongly recommend p</w:t>
      </w:r>
      <w:r w:rsidR="00C84E84" w:rsidRPr="00C84E84">
        <w:rPr>
          <w:rFonts w:ascii="Arial" w:eastAsia="Times New Roman" w:hAnsi="Arial" w:cs="Arial"/>
          <w:color w:val="000000"/>
          <w:sz w:val="20"/>
          <w:szCs w:val="20"/>
          <w:shd w:val="clear" w:color="auto" w:fill="FEFEFE"/>
        </w:rPr>
        <w:t>articipating teams and schools contribute to</w:t>
      </w:r>
      <w:r w:rsidR="00D3086B" w:rsidRPr="00670D00">
        <w:rPr>
          <w:rFonts w:ascii="Arial" w:eastAsia="Times New Roman" w:hAnsi="Arial" w:cs="Arial"/>
          <w:color w:val="000000"/>
          <w:sz w:val="20"/>
          <w:szCs w:val="20"/>
          <w:shd w:val="clear" w:color="auto" w:fill="FEFEFE"/>
        </w:rPr>
        <w:t xml:space="preserve"> </w:t>
      </w:r>
      <w:r w:rsidR="00C84E84" w:rsidRPr="00C84E84">
        <w:rPr>
          <w:rFonts w:ascii="Arial" w:eastAsia="Times New Roman" w:hAnsi="Arial" w:cs="Arial"/>
          <w:color w:val="000000"/>
          <w:sz w:val="20"/>
          <w:szCs w:val="20"/>
          <w:shd w:val="clear" w:color="auto" w:fill="FEFEFE"/>
        </w:rPr>
        <w:t xml:space="preserve">http://opencaselist.paperlessdebate.com/ </w:t>
      </w:r>
      <w:r w:rsidRPr="00670D00">
        <w:rPr>
          <w:rFonts w:ascii="Arial" w:eastAsia="Times New Roman" w:hAnsi="Arial" w:cs="Arial"/>
          <w:color w:val="000000"/>
          <w:sz w:val="20"/>
          <w:szCs w:val="20"/>
          <w:shd w:val="clear" w:color="auto" w:fill="FEFEFE"/>
        </w:rPr>
        <w:t xml:space="preserve">in a manner that allows their opponents to effectively prepare for your arguments.  At the very least, we encourage teams to </w:t>
      </w:r>
      <w:r w:rsidR="00C84E84" w:rsidRPr="00C84E84">
        <w:rPr>
          <w:rFonts w:ascii="Arial" w:eastAsia="Times New Roman" w:hAnsi="Arial" w:cs="Arial"/>
          <w:color w:val="000000"/>
          <w:sz w:val="20"/>
          <w:szCs w:val="20"/>
          <w:shd w:val="clear" w:color="auto" w:fill="FEFEFE"/>
        </w:rPr>
        <w:t>provide their most recent affirmative and negative information by the Tuesday</w:t>
      </w:r>
      <w:r w:rsidRPr="00670D00">
        <w:rPr>
          <w:rFonts w:ascii="Arial" w:eastAsia="Times New Roman" w:hAnsi="Arial" w:cs="Arial"/>
          <w:color w:val="000000"/>
          <w:sz w:val="20"/>
          <w:szCs w:val="20"/>
          <w:shd w:val="clear" w:color="auto" w:fill="FEFEFE"/>
        </w:rPr>
        <w:t xml:space="preserve"> before the tournament</w:t>
      </w:r>
      <w:r w:rsidR="00C84E84" w:rsidRPr="00C84E84">
        <w:rPr>
          <w:rFonts w:ascii="Arial" w:eastAsia="Times New Roman" w:hAnsi="Arial" w:cs="Arial"/>
          <w:color w:val="000000"/>
          <w:sz w:val="20"/>
          <w:szCs w:val="20"/>
          <w:shd w:val="clear" w:color="auto" w:fill="FEFEFE"/>
        </w:rPr>
        <w:t xml:space="preserve">. </w:t>
      </w:r>
    </w:p>
    <w:p w:rsidR="007F658A" w:rsidRPr="00670D00" w:rsidRDefault="007F658A" w:rsidP="00C84E84">
      <w:pPr>
        <w:spacing w:before="45" w:after="45" w:line="240" w:lineRule="auto"/>
        <w:rPr>
          <w:rFonts w:ascii="Arial" w:eastAsia="Times New Roman" w:hAnsi="Arial" w:cs="Arial"/>
          <w:color w:val="000000"/>
          <w:sz w:val="19"/>
          <w:szCs w:val="19"/>
        </w:rPr>
      </w:pPr>
      <w:r w:rsidRPr="00670D00">
        <w:rPr>
          <w:rFonts w:ascii="Arial" w:eastAsia="Times New Roman" w:hAnsi="Arial" w:cs="Arial"/>
          <w:color w:val="000000"/>
          <w:sz w:val="19"/>
          <w:szCs w:val="19"/>
        </w:rPr>
        <w:t>2) Please cooperate with Wake Squad in scouting, we aim to cooperate with you.</w:t>
      </w:r>
      <w:r w:rsidR="008933C1" w:rsidRPr="00670D00">
        <w:rPr>
          <w:rFonts w:ascii="Arial" w:eastAsia="Times New Roman" w:hAnsi="Arial" w:cs="Arial"/>
          <w:color w:val="000000"/>
          <w:sz w:val="19"/>
          <w:szCs w:val="19"/>
        </w:rPr>
        <w:t xml:space="preserve">  Our scouts can turn full text docs into cites, turn paper into electronic text and simply write down oral summaries.  </w:t>
      </w:r>
      <w:r w:rsidRPr="00670D00">
        <w:rPr>
          <w:rFonts w:ascii="Arial" w:eastAsia="Times New Roman" w:hAnsi="Arial" w:cs="Arial"/>
          <w:color w:val="000000"/>
          <w:sz w:val="19"/>
          <w:szCs w:val="19"/>
        </w:rPr>
        <w:t xml:space="preserve">If you have an argument that you are reading that would cause you great personal trouble if it was on the web please email wakedb8 at gmail dot com.  </w:t>
      </w:r>
      <w:r w:rsidR="000C0D29" w:rsidRPr="00670D00">
        <w:rPr>
          <w:rFonts w:ascii="Arial" w:eastAsia="Times New Roman" w:hAnsi="Arial" w:cs="Arial"/>
          <w:color w:val="000000"/>
          <w:sz w:val="19"/>
          <w:szCs w:val="19"/>
        </w:rPr>
        <w:t>Exclusively u</w:t>
      </w:r>
      <w:r w:rsidR="008933C1" w:rsidRPr="00670D00">
        <w:rPr>
          <w:rFonts w:ascii="Arial" w:eastAsia="Times New Roman" w:hAnsi="Arial" w:cs="Arial"/>
          <w:color w:val="000000"/>
          <w:sz w:val="19"/>
          <w:szCs w:val="19"/>
        </w:rPr>
        <w:t>ploading opensource docs is also not effective at communicating a message: round reports, citations, etc are all strongly recommended.</w:t>
      </w:r>
    </w:p>
    <w:p w:rsidR="008933C1" w:rsidRPr="00670D00" w:rsidRDefault="007F658A" w:rsidP="00C84E84">
      <w:pPr>
        <w:spacing w:before="45" w:after="45" w:line="240" w:lineRule="auto"/>
        <w:rPr>
          <w:rFonts w:ascii="Arial" w:eastAsia="Times New Roman" w:hAnsi="Arial" w:cs="Arial"/>
          <w:color w:val="000000"/>
          <w:sz w:val="19"/>
          <w:szCs w:val="19"/>
        </w:rPr>
      </w:pPr>
      <w:r w:rsidRPr="00670D00">
        <w:rPr>
          <w:rFonts w:ascii="Arial" w:eastAsia="Times New Roman" w:hAnsi="Arial" w:cs="Arial"/>
          <w:color w:val="000000"/>
          <w:sz w:val="19"/>
          <w:szCs w:val="19"/>
        </w:rPr>
        <w:t xml:space="preserve">3) Wiki Clean-up – After Harvard, </w:t>
      </w:r>
      <w:r w:rsidR="008933C1" w:rsidRPr="00670D00">
        <w:rPr>
          <w:rFonts w:ascii="Arial" w:eastAsia="Times New Roman" w:hAnsi="Arial" w:cs="Arial"/>
          <w:color w:val="000000"/>
          <w:sz w:val="19"/>
          <w:szCs w:val="19"/>
        </w:rPr>
        <w:t>we</w:t>
      </w:r>
      <w:r w:rsidRPr="00670D00">
        <w:rPr>
          <w:rFonts w:ascii="Arial" w:eastAsia="Times New Roman" w:hAnsi="Arial" w:cs="Arial"/>
          <w:color w:val="000000"/>
          <w:sz w:val="19"/>
          <w:szCs w:val="19"/>
        </w:rPr>
        <w:t xml:space="preserve"> will lead an effort to clean-up the wiki for all teams in attendance</w:t>
      </w:r>
      <w:r w:rsidR="008933C1" w:rsidRPr="00670D00">
        <w:rPr>
          <w:rFonts w:ascii="Arial" w:eastAsia="Times New Roman" w:hAnsi="Arial" w:cs="Arial"/>
          <w:color w:val="000000"/>
          <w:sz w:val="19"/>
          <w:szCs w:val="19"/>
        </w:rPr>
        <w:t xml:space="preserve"> (and our own)</w:t>
      </w:r>
      <w:r w:rsidRPr="00670D00">
        <w:rPr>
          <w:rFonts w:ascii="Arial" w:eastAsia="Times New Roman" w:hAnsi="Arial" w:cs="Arial"/>
          <w:color w:val="000000"/>
          <w:sz w:val="19"/>
          <w:szCs w:val="19"/>
        </w:rPr>
        <w:t>.  We aim to provide “at a glance” scouting.  Everyone can help us out by crafting wiki’s that are easily navigable</w:t>
      </w:r>
      <w:r w:rsidR="008933C1" w:rsidRPr="00670D00">
        <w:rPr>
          <w:rFonts w:ascii="Arial" w:eastAsia="Times New Roman" w:hAnsi="Arial" w:cs="Arial"/>
          <w:color w:val="000000"/>
          <w:sz w:val="19"/>
          <w:szCs w:val="19"/>
        </w:rPr>
        <w:t xml:space="preserve"> with cites/arguments against major positions</w:t>
      </w:r>
      <w:r w:rsidRPr="00670D00">
        <w:rPr>
          <w:rFonts w:ascii="Arial" w:eastAsia="Times New Roman" w:hAnsi="Arial" w:cs="Arial"/>
          <w:color w:val="000000"/>
          <w:sz w:val="19"/>
          <w:szCs w:val="19"/>
        </w:rPr>
        <w:t xml:space="preserve">.  </w:t>
      </w:r>
    </w:p>
    <w:p w:rsidR="007F658A" w:rsidRDefault="008933C1" w:rsidP="00C84E84">
      <w:pPr>
        <w:spacing w:before="45" w:after="45" w:line="240" w:lineRule="auto"/>
        <w:rPr>
          <w:rFonts w:ascii="Arial" w:eastAsia="Times New Roman" w:hAnsi="Arial" w:cs="Arial"/>
          <w:color w:val="000000"/>
          <w:sz w:val="19"/>
          <w:szCs w:val="19"/>
        </w:rPr>
      </w:pPr>
      <w:r w:rsidRPr="00670D00">
        <w:rPr>
          <w:rFonts w:ascii="Arial" w:eastAsia="Times New Roman" w:hAnsi="Arial" w:cs="Arial"/>
          <w:color w:val="000000"/>
          <w:sz w:val="19"/>
          <w:szCs w:val="19"/>
        </w:rPr>
        <w:t>4</w:t>
      </w:r>
      <w:r w:rsidR="007F658A" w:rsidRPr="00670D00">
        <w:rPr>
          <w:rFonts w:ascii="Arial" w:eastAsia="Times New Roman" w:hAnsi="Arial" w:cs="Arial"/>
          <w:color w:val="000000"/>
          <w:sz w:val="19"/>
          <w:szCs w:val="19"/>
        </w:rPr>
        <w:t>) Report on your Opponents – Debate someone and they have nothing up, then put something up!  The caselist was originally designed so that schools could share reporting resources</w:t>
      </w:r>
      <w:r w:rsidRPr="00670D00">
        <w:rPr>
          <w:rFonts w:ascii="Arial" w:eastAsia="Times New Roman" w:hAnsi="Arial" w:cs="Arial"/>
          <w:color w:val="000000"/>
          <w:sz w:val="19"/>
          <w:szCs w:val="19"/>
        </w:rPr>
        <w:t xml:space="preserve"> on their opponents. </w:t>
      </w:r>
    </w:p>
    <w:p w:rsidR="00BF323C" w:rsidRPr="00C84E84" w:rsidRDefault="00BF323C" w:rsidP="00C84E84">
      <w:pPr>
        <w:spacing w:before="45" w:after="45" w:line="240" w:lineRule="auto"/>
        <w:rPr>
          <w:rFonts w:ascii="Arial" w:eastAsia="Times New Roman" w:hAnsi="Arial" w:cs="Arial"/>
          <w:color w:val="000000"/>
          <w:sz w:val="19"/>
          <w:szCs w:val="19"/>
        </w:rPr>
      </w:pPr>
    </w:p>
    <w:p w:rsidR="00C84E84" w:rsidRPr="00C84E84" w:rsidRDefault="00C84E84" w:rsidP="00C84E84">
      <w:pPr>
        <w:spacing w:after="0" w:line="240" w:lineRule="auto"/>
        <w:rPr>
          <w:rFonts w:ascii="Arial" w:eastAsia="Times New Roman" w:hAnsi="Arial" w:cs="Arial"/>
          <w:color w:val="000000"/>
          <w:sz w:val="19"/>
          <w:szCs w:val="19"/>
        </w:rPr>
      </w:pPr>
      <w:r w:rsidRPr="00C84E84">
        <w:rPr>
          <w:rFonts w:ascii="Arial" w:eastAsia="Times New Roman" w:hAnsi="Arial" w:cs="Arial"/>
          <w:b/>
          <w:bCs/>
          <w:color w:val="000000"/>
          <w:sz w:val="20"/>
          <w:szCs w:val="20"/>
          <w:shd w:val="clear" w:color="auto" w:fill="FEFEFE"/>
        </w:rPr>
        <w:t>AUDIO and VIDEO RECORDING:</w:t>
      </w:r>
    </w:p>
    <w:p w:rsidR="00C84E84" w:rsidRPr="00C84E84" w:rsidRDefault="00C84E84" w:rsidP="00C84E84">
      <w:pPr>
        <w:spacing w:after="0" w:line="240" w:lineRule="auto"/>
        <w:rPr>
          <w:rFonts w:ascii="Arial" w:eastAsia="Times New Roman" w:hAnsi="Arial" w:cs="Arial"/>
          <w:color w:val="000000"/>
          <w:sz w:val="19"/>
          <w:szCs w:val="19"/>
        </w:rPr>
      </w:pPr>
      <w:r w:rsidRPr="00C84E84">
        <w:rPr>
          <w:rFonts w:ascii="Arial" w:eastAsia="Times New Roman" w:hAnsi="Arial" w:cs="Arial"/>
          <w:color w:val="000000"/>
          <w:sz w:val="20"/>
          <w:szCs w:val="20"/>
          <w:shd w:val="clear" w:color="auto" w:fill="FEFEFE"/>
        </w:rPr>
        <w:t>All rounds (defined as the speeches and judge critiques) are open to the public and may be electronically recorded</w:t>
      </w:r>
      <w:r w:rsidR="008933C1" w:rsidRPr="00670D00">
        <w:rPr>
          <w:rFonts w:ascii="Arial" w:eastAsia="Times New Roman" w:hAnsi="Arial" w:cs="Arial"/>
          <w:color w:val="000000"/>
          <w:sz w:val="20"/>
          <w:szCs w:val="20"/>
          <w:shd w:val="clear" w:color="auto" w:fill="FEFEFE"/>
        </w:rPr>
        <w:t xml:space="preserve"> as per North Ca</w:t>
      </w:r>
      <w:r w:rsidR="000C0D29" w:rsidRPr="00670D00">
        <w:rPr>
          <w:rFonts w:ascii="Arial" w:eastAsia="Times New Roman" w:hAnsi="Arial" w:cs="Arial"/>
          <w:color w:val="000000"/>
          <w:sz w:val="20"/>
          <w:szCs w:val="20"/>
          <w:shd w:val="clear" w:color="auto" w:fill="FEFEFE"/>
        </w:rPr>
        <w:t>rolina Law</w:t>
      </w:r>
      <w:r w:rsidRPr="00C84E84">
        <w:rPr>
          <w:rFonts w:ascii="Arial" w:eastAsia="Times New Roman" w:hAnsi="Arial" w:cs="Arial"/>
          <w:color w:val="000000"/>
          <w:sz w:val="20"/>
          <w:szCs w:val="20"/>
          <w:shd w:val="clear" w:color="auto" w:fill="FEFEFE"/>
        </w:rPr>
        <w:t>.</w:t>
      </w:r>
      <w:r w:rsidR="008933C1" w:rsidRPr="00670D00">
        <w:rPr>
          <w:rFonts w:ascii="Arial" w:eastAsia="Times New Roman" w:hAnsi="Arial" w:cs="Arial"/>
          <w:color w:val="000000"/>
          <w:sz w:val="20"/>
          <w:szCs w:val="20"/>
          <w:shd w:val="clear" w:color="auto" w:fill="FEFEFE"/>
        </w:rPr>
        <w:t xml:space="preserve">  We strongly recommend any recordings be accessible to those competing/judging if asked.</w:t>
      </w:r>
    </w:p>
    <w:p w:rsidR="00C84E84" w:rsidRPr="00C84E84" w:rsidRDefault="00C84E84" w:rsidP="00C84E84">
      <w:pPr>
        <w:spacing w:after="0" w:line="240" w:lineRule="auto"/>
        <w:rPr>
          <w:rFonts w:ascii="Arial" w:eastAsia="Times New Roman" w:hAnsi="Arial" w:cs="Arial"/>
          <w:color w:val="000000"/>
          <w:sz w:val="19"/>
          <w:szCs w:val="19"/>
        </w:rPr>
      </w:pPr>
      <w:r w:rsidRPr="00C84E84">
        <w:rPr>
          <w:rFonts w:ascii="Arial" w:eastAsia="Times New Roman" w:hAnsi="Arial" w:cs="Arial"/>
          <w:color w:val="000000"/>
          <w:sz w:val="20"/>
          <w:szCs w:val="20"/>
          <w:shd w:val="clear" w:color="auto" w:fill="FEFEFE"/>
        </w:rPr>
        <w:t> </w:t>
      </w:r>
    </w:p>
    <w:p w:rsidR="000C0D29" w:rsidRPr="00670D00" w:rsidRDefault="00C84E84" w:rsidP="00C84E84">
      <w:pPr>
        <w:spacing w:after="0" w:line="240" w:lineRule="auto"/>
        <w:rPr>
          <w:rFonts w:ascii="Arial" w:eastAsia="Times New Roman" w:hAnsi="Arial" w:cs="Arial"/>
          <w:color w:val="000000"/>
          <w:sz w:val="19"/>
          <w:szCs w:val="19"/>
        </w:rPr>
      </w:pPr>
      <w:r w:rsidRPr="00C84E84">
        <w:rPr>
          <w:rFonts w:ascii="Arial" w:eastAsia="Times New Roman" w:hAnsi="Arial" w:cs="Arial"/>
          <w:b/>
          <w:bCs/>
          <w:color w:val="000000"/>
          <w:sz w:val="20"/>
          <w:szCs w:val="20"/>
          <w:shd w:val="clear" w:color="auto" w:fill="FEFEFE"/>
        </w:rPr>
        <w:t>TABULATION:</w:t>
      </w:r>
      <w:r w:rsidR="000C0D29" w:rsidRPr="00670D00">
        <w:rPr>
          <w:rFonts w:ascii="Arial" w:eastAsia="Times New Roman" w:hAnsi="Arial" w:cs="Arial"/>
          <w:color w:val="000000"/>
          <w:sz w:val="19"/>
          <w:szCs w:val="19"/>
        </w:rPr>
        <w:t xml:space="preserve"> </w:t>
      </w:r>
      <w:r w:rsidR="000C0D29" w:rsidRPr="00670D00">
        <w:rPr>
          <w:rFonts w:ascii="Arial" w:eastAsia="Times New Roman" w:hAnsi="Arial" w:cs="Arial"/>
          <w:color w:val="000000"/>
          <w:sz w:val="20"/>
          <w:szCs w:val="20"/>
          <w:shd w:val="clear" w:color="auto" w:fill="FEFEFE"/>
        </w:rPr>
        <w:t xml:space="preserve">Same as last year.  </w:t>
      </w:r>
    </w:p>
    <w:p w:rsidR="000C0D29" w:rsidRDefault="000C0D29" w:rsidP="00C84E84">
      <w:pPr>
        <w:spacing w:after="0" w:line="240" w:lineRule="auto"/>
        <w:rPr>
          <w:rFonts w:ascii="Arial" w:eastAsia="Times New Roman" w:hAnsi="Arial" w:cs="Arial"/>
          <w:color w:val="000000"/>
          <w:sz w:val="20"/>
          <w:szCs w:val="20"/>
          <w:shd w:val="clear" w:color="auto" w:fill="FEFEFE"/>
        </w:rPr>
      </w:pPr>
      <w:r w:rsidRPr="00670D00">
        <w:rPr>
          <w:rFonts w:ascii="Arial" w:eastAsia="Times New Roman" w:hAnsi="Arial" w:cs="Arial"/>
          <w:color w:val="000000"/>
          <w:sz w:val="20"/>
          <w:szCs w:val="20"/>
          <w:shd w:val="clear" w:color="auto" w:fill="FEFEFE"/>
        </w:rPr>
        <w:t xml:space="preserve">PRELIMS: </w:t>
      </w:r>
      <w:r w:rsidR="00C84E84" w:rsidRPr="00C84E84">
        <w:rPr>
          <w:rFonts w:ascii="Arial" w:eastAsia="Times New Roman" w:hAnsi="Arial" w:cs="Arial"/>
          <w:color w:val="000000"/>
          <w:sz w:val="20"/>
          <w:szCs w:val="20"/>
          <w:shd w:val="clear" w:color="auto" w:fill="FEFEFE"/>
        </w:rPr>
        <w:t>We will use an ordinal MPJ system run on STA</w:t>
      </w:r>
      <w:r w:rsidR="008933C1" w:rsidRPr="00670D00">
        <w:rPr>
          <w:rFonts w:ascii="Arial" w:eastAsia="Times New Roman" w:hAnsi="Arial" w:cs="Arial"/>
          <w:color w:val="000000"/>
          <w:sz w:val="20"/>
          <w:szCs w:val="20"/>
          <w:shd w:val="clear" w:color="auto" w:fill="FEFEFE"/>
        </w:rPr>
        <w:t xml:space="preserve"> with very few extra judges during prelims.  This should mean that all judge</w:t>
      </w:r>
      <w:r w:rsidRPr="00670D00">
        <w:rPr>
          <w:rFonts w:ascii="Arial" w:eastAsia="Times New Roman" w:hAnsi="Arial" w:cs="Arial"/>
          <w:color w:val="000000"/>
          <w:sz w:val="20"/>
          <w:szCs w:val="20"/>
          <w:shd w:val="clear" w:color="auto" w:fill="FEFEFE"/>
        </w:rPr>
        <w:t xml:space="preserve"> nearly all of their commitments</w:t>
      </w:r>
      <w:r w:rsidR="00C84E84" w:rsidRPr="00C84E84">
        <w:rPr>
          <w:rFonts w:ascii="Arial" w:eastAsia="Times New Roman" w:hAnsi="Arial" w:cs="Arial"/>
          <w:color w:val="000000"/>
          <w:sz w:val="20"/>
          <w:szCs w:val="20"/>
          <w:shd w:val="clear" w:color="auto" w:fill="FEFEFE"/>
        </w:rPr>
        <w:t xml:space="preserve">. </w:t>
      </w:r>
      <w:r w:rsidRPr="00670D00">
        <w:rPr>
          <w:rFonts w:ascii="Arial" w:eastAsia="Times New Roman" w:hAnsi="Arial" w:cs="Arial"/>
          <w:color w:val="000000"/>
          <w:sz w:val="20"/>
          <w:szCs w:val="20"/>
          <w:shd w:val="clear" w:color="auto" w:fill="FEFEFE"/>
        </w:rPr>
        <w:t xml:space="preserve">A couple of Wake judges will be added to the pool.  </w:t>
      </w:r>
      <w:r w:rsidR="00C84E84" w:rsidRPr="00C84E84">
        <w:rPr>
          <w:rFonts w:ascii="Arial" w:eastAsia="Times New Roman" w:hAnsi="Arial" w:cs="Arial"/>
          <w:color w:val="000000"/>
          <w:sz w:val="20"/>
          <w:szCs w:val="20"/>
          <w:shd w:val="clear" w:color="auto" w:fill="FEFEFE"/>
        </w:rPr>
        <w:t xml:space="preserve">Rounds one and two preset. </w:t>
      </w:r>
    </w:p>
    <w:p w:rsidR="007D312B" w:rsidRPr="00670D00" w:rsidRDefault="007D312B" w:rsidP="00C84E84">
      <w:pPr>
        <w:spacing w:after="0" w:line="240" w:lineRule="auto"/>
        <w:rPr>
          <w:rFonts w:ascii="Arial" w:eastAsia="Times New Roman" w:hAnsi="Arial" w:cs="Arial"/>
          <w:color w:val="000000"/>
          <w:sz w:val="20"/>
          <w:szCs w:val="20"/>
          <w:shd w:val="clear" w:color="auto" w:fill="FEFEFE"/>
        </w:rPr>
      </w:pPr>
    </w:p>
    <w:p w:rsidR="007A6C23" w:rsidRPr="00670D00" w:rsidRDefault="000C0D29" w:rsidP="00C84E84">
      <w:pPr>
        <w:spacing w:after="0" w:line="240" w:lineRule="auto"/>
        <w:rPr>
          <w:rFonts w:ascii="Arial" w:eastAsia="Times New Roman" w:hAnsi="Arial" w:cs="Arial"/>
          <w:color w:val="000000"/>
          <w:sz w:val="20"/>
          <w:szCs w:val="20"/>
          <w:shd w:val="clear" w:color="auto" w:fill="FEFEFE"/>
        </w:rPr>
      </w:pPr>
      <w:r w:rsidRPr="00670D00">
        <w:rPr>
          <w:rFonts w:ascii="Arial" w:eastAsia="Times New Roman" w:hAnsi="Arial" w:cs="Arial"/>
          <w:color w:val="000000"/>
          <w:sz w:val="20"/>
          <w:szCs w:val="20"/>
          <w:shd w:val="clear" w:color="auto" w:fill="FEFEFE"/>
        </w:rPr>
        <w:t xml:space="preserve">ELIMS: </w:t>
      </w:r>
      <w:r w:rsidR="00C84E84" w:rsidRPr="00C84E84">
        <w:rPr>
          <w:rFonts w:ascii="Arial" w:eastAsia="Times New Roman" w:hAnsi="Arial" w:cs="Arial"/>
          <w:color w:val="000000"/>
          <w:sz w:val="20"/>
          <w:szCs w:val="20"/>
          <w:shd w:val="clear" w:color="auto" w:fill="FEFEFE"/>
        </w:rPr>
        <w:t xml:space="preserve">Top 32 teams clear on basis of </w:t>
      </w:r>
      <w:r w:rsidR="007D312B">
        <w:rPr>
          <w:rFonts w:ascii="Arial" w:eastAsia="Times New Roman" w:hAnsi="Arial" w:cs="Arial"/>
          <w:color w:val="000000"/>
          <w:sz w:val="20"/>
          <w:szCs w:val="20"/>
          <w:shd w:val="clear" w:color="auto" w:fill="FEFEFE"/>
        </w:rPr>
        <w:t xml:space="preserve">wins, second-order z-score, </w:t>
      </w:r>
      <w:r w:rsidR="00C84E84" w:rsidRPr="00C84E84">
        <w:rPr>
          <w:rFonts w:ascii="Arial" w:eastAsia="Times New Roman" w:hAnsi="Arial" w:cs="Arial"/>
          <w:color w:val="000000"/>
          <w:sz w:val="20"/>
          <w:szCs w:val="20"/>
          <w:shd w:val="clear" w:color="auto" w:fill="FEFEFE"/>
        </w:rPr>
        <w:t>adjusted points, opp wins, total points, twice adjusted points, ranks, random number. Brackets broken in elims. Side equalization procedure used for elims.</w:t>
      </w:r>
      <w:r w:rsidRPr="00670D00">
        <w:rPr>
          <w:rFonts w:ascii="Arial" w:eastAsia="Times New Roman" w:hAnsi="Arial" w:cs="Arial"/>
          <w:color w:val="000000"/>
          <w:sz w:val="20"/>
          <w:szCs w:val="20"/>
          <w:shd w:val="clear" w:color="auto" w:fill="FEFEFE"/>
        </w:rPr>
        <w:t xml:space="preserve">  We will use an opt-in judging system that insures proportional representation in each out-round for black and non-male judges.  </w:t>
      </w:r>
      <w:r w:rsidR="007A6C23" w:rsidRPr="00670D00">
        <w:rPr>
          <w:rFonts w:ascii="Arial" w:eastAsia="Times New Roman" w:hAnsi="Arial" w:cs="Arial"/>
          <w:color w:val="000000"/>
          <w:sz w:val="20"/>
          <w:szCs w:val="20"/>
          <w:shd w:val="clear" w:color="auto" w:fill="FEFEFE"/>
        </w:rPr>
        <w:t xml:space="preserve">We </w:t>
      </w:r>
      <w:r w:rsidR="007D312B">
        <w:rPr>
          <w:rFonts w:ascii="Arial" w:eastAsia="Times New Roman" w:hAnsi="Arial" w:cs="Arial"/>
          <w:color w:val="000000"/>
          <w:sz w:val="20"/>
          <w:szCs w:val="20"/>
          <w:shd w:val="clear" w:color="auto" w:fill="FEFEFE"/>
        </w:rPr>
        <w:t xml:space="preserve">will strive </w:t>
      </w:r>
      <w:r w:rsidR="007A6C23" w:rsidRPr="00670D00">
        <w:rPr>
          <w:rFonts w:ascii="Arial" w:eastAsia="Times New Roman" w:hAnsi="Arial" w:cs="Arial"/>
          <w:color w:val="000000"/>
          <w:sz w:val="20"/>
          <w:szCs w:val="20"/>
          <w:shd w:val="clear" w:color="auto" w:fill="FEFEFE"/>
        </w:rPr>
        <w:lastRenderedPageBreak/>
        <w:t xml:space="preserve">to offer proportional representation based on those who opt-in.  </w:t>
      </w:r>
      <w:r w:rsidR="00670D00" w:rsidRPr="00670D00">
        <w:rPr>
          <w:rFonts w:ascii="Arial" w:eastAsia="Times New Roman" w:hAnsi="Arial" w:cs="Arial"/>
          <w:color w:val="000000"/>
          <w:sz w:val="20"/>
          <w:szCs w:val="20"/>
          <w:shd w:val="clear" w:color="auto" w:fill="FEFEFE"/>
        </w:rPr>
        <w:t>Opt-in is necessary for the system to truly reflect the judging pool.  I</w:t>
      </w:r>
      <w:r w:rsidR="007A6C23" w:rsidRPr="00670D00">
        <w:rPr>
          <w:rFonts w:ascii="Arial" w:eastAsia="Times New Roman" w:hAnsi="Arial" w:cs="Arial"/>
          <w:color w:val="000000"/>
          <w:sz w:val="20"/>
          <w:szCs w:val="20"/>
          <w:shd w:val="clear" w:color="auto" w:fill="FEFEFE"/>
        </w:rPr>
        <w:t>t is highly likely that as the tournament progresses, some teams may get lower preference in order to facilitate this system.</w:t>
      </w:r>
    </w:p>
    <w:p w:rsidR="00C84E84" w:rsidRPr="00670D00" w:rsidRDefault="00C84E84" w:rsidP="00C84E84">
      <w:pPr>
        <w:spacing w:after="0" w:line="240" w:lineRule="auto"/>
        <w:rPr>
          <w:rFonts w:ascii="Arial" w:eastAsia="Times New Roman" w:hAnsi="Arial" w:cs="Arial"/>
          <w:color w:val="000000"/>
          <w:sz w:val="20"/>
          <w:szCs w:val="20"/>
          <w:shd w:val="clear" w:color="auto" w:fill="FEFEFE"/>
        </w:rPr>
      </w:pPr>
      <w:r w:rsidRPr="00C84E84">
        <w:rPr>
          <w:rFonts w:ascii="Arial" w:eastAsia="Times New Roman" w:hAnsi="Arial" w:cs="Arial"/>
          <w:color w:val="000000"/>
          <w:sz w:val="20"/>
          <w:szCs w:val="20"/>
          <w:shd w:val="clear" w:color="auto" w:fill="FEFEFE"/>
        </w:rPr>
        <w:t> </w:t>
      </w:r>
    </w:p>
    <w:p w:rsidR="007A6C23" w:rsidRPr="00C84E84" w:rsidRDefault="00670D00" w:rsidP="00C84E84">
      <w:pPr>
        <w:spacing w:after="0" w:line="240" w:lineRule="auto"/>
        <w:rPr>
          <w:rFonts w:ascii="Arial" w:eastAsia="Times New Roman" w:hAnsi="Arial" w:cs="Arial"/>
          <w:b/>
          <w:color w:val="000000"/>
          <w:sz w:val="19"/>
          <w:szCs w:val="19"/>
        </w:rPr>
      </w:pPr>
      <w:r w:rsidRPr="00670D00">
        <w:rPr>
          <w:rFonts w:ascii="Arial" w:eastAsia="Times New Roman" w:hAnsi="Arial" w:cs="Arial"/>
          <w:b/>
          <w:color w:val="000000"/>
          <w:sz w:val="20"/>
          <w:szCs w:val="20"/>
          <w:shd w:val="clear" w:color="auto" w:fill="FEFEFE"/>
        </w:rPr>
        <w:t>IN CASE</w:t>
      </w:r>
      <w:r w:rsidR="007A6C23" w:rsidRPr="00670D00">
        <w:rPr>
          <w:rFonts w:ascii="Arial" w:eastAsia="Times New Roman" w:hAnsi="Arial" w:cs="Arial"/>
          <w:b/>
          <w:color w:val="000000"/>
          <w:sz w:val="20"/>
          <w:szCs w:val="20"/>
          <w:shd w:val="clear" w:color="auto" w:fill="FEFEFE"/>
        </w:rPr>
        <w:t>:</w:t>
      </w:r>
    </w:p>
    <w:p w:rsidR="00C84E84" w:rsidRPr="00C84E84" w:rsidRDefault="00167E57" w:rsidP="00C84E84">
      <w:pPr>
        <w:spacing w:after="0" w:line="240" w:lineRule="auto"/>
        <w:rPr>
          <w:rFonts w:ascii="Arial" w:eastAsia="Times New Roman" w:hAnsi="Arial" w:cs="Arial"/>
          <w:color w:val="000000"/>
          <w:sz w:val="19"/>
          <w:szCs w:val="19"/>
        </w:rPr>
      </w:pPr>
      <w:r>
        <w:rPr>
          <w:rFonts w:ascii="Arial" w:eastAsia="Times New Roman" w:hAnsi="Arial" w:cs="Arial"/>
          <w:color w:val="000000"/>
          <w:sz w:val="20"/>
          <w:szCs w:val="20"/>
          <w:shd w:val="clear" w:color="auto" w:fill="FEFEFE"/>
        </w:rPr>
        <w:t>Topic: the 2015-2016</w:t>
      </w:r>
      <w:r w:rsidR="00C84E84" w:rsidRPr="00C84E84">
        <w:rPr>
          <w:rFonts w:ascii="Arial" w:eastAsia="Times New Roman" w:hAnsi="Arial" w:cs="Arial"/>
          <w:color w:val="000000"/>
          <w:sz w:val="20"/>
          <w:szCs w:val="20"/>
          <w:shd w:val="clear" w:color="auto" w:fill="FEFEFE"/>
        </w:rPr>
        <w:t xml:space="preserve"> CEDA resolution,</w:t>
      </w:r>
    </w:p>
    <w:p w:rsidR="00C84E84" w:rsidRPr="00C84E84" w:rsidRDefault="00C84E84" w:rsidP="00C84E84">
      <w:pPr>
        <w:spacing w:after="0" w:line="240" w:lineRule="auto"/>
        <w:rPr>
          <w:rFonts w:ascii="Arial" w:eastAsia="Times New Roman" w:hAnsi="Arial" w:cs="Arial"/>
          <w:color w:val="000000"/>
          <w:sz w:val="19"/>
          <w:szCs w:val="19"/>
        </w:rPr>
      </w:pPr>
      <w:r w:rsidRPr="00C84E84">
        <w:rPr>
          <w:rFonts w:ascii="Arial" w:eastAsia="Times New Roman" w:hAnsi="Arial" w:cs="Arial"/>
          <w:color w:val="000000"/>
          <w:sz w:val="20"/>
          <w:szCs w:val="20"/>
          <w:shd w:val="clear" w:color="auto" w:fill="FEFEFE"/>
        </w:rPr>
        <w:t>Time limits: 9-3-6,</w:t>
      </w:r>
      <w:r w:rsidR="000C0D29" w:rsidRPr="00670D00">
        <w:rPr>
          <w:rFonts w:ascii="Arial" w:eastAsia="Times New Roman" w:hAnsi="Arial" w:cs="Arial"/>
          <w:color w:val="000000"/>
          <w:sz w:val="20"/>
          <w:szCs w:val="20"/>
          <w:shd w:val="clear" w:color="auto" w:fill="FEFEFE"/>
        </w:rPr>
        <w:t xml:space="preserve"> 10 minutes prep</w:t>
      </w:r>
    </w:p>
    <w:p w:rsidR="000C0D29" w:rsidRPr="00C84E84" w:rsidRDefault="00C84E84" w:rsidP="00670D00">
      <w:pPr>
        <w:spacing w:after="0" w:line="240" w:lineRule="auto"/>
        <w:rPr>
          <w:rFonts w:ascii="Arial" w:eastAsia="Times New Roman" w:hAnsi="Arial" w:cs="Arial"/>
          <w:color w:val="000000"/>
          <w:sz w:val="19"/>
          <w:szCs w:val="19"/>
        </w:rPr>
      </w:pPr>
      <w:r w:rsidRPr="00C84E84">
        <w:rPr>
          <w:rFonts w:ascii="Arial" w:eastAsia="Times New Roman" w:hAnsi="Arial" w:cs="Arial"/>
          <w:color w:val="000000"/>
          <w:sz w:val="20"/>
          <w:szCs w:val="20"/>
          <w:shd w:val="clear" w:color="auto" w:fill="FEFEFE"/>
        </w:rPr>
        <w:t> </w:t>
      </w:r>
      <w:r w:rsidRPr="00C84E84">
        <w:rPr>
          <w:rFonts w:ascii="Arial" w:eastAsia="Times New Roman" w:hAnsi="Arial" w:cs="Arial"/>
          <w:b/>
          <w:bCs/>
          <w:color w:val="000000"/>
          <w:sz w:val="20"/>
          <w:szCs w:val="20"/>
          <w:shd w:val="clear" w:color="auto" w:fill="FEFEFE"/>
        </w:rPr>
        <w:t> </w:t>
      </w:r>
    </w:p>
    <w:p w:rsidR="00C84E84" w:rsidRPr="00C84E84" w:rsidRDefault="00C84E84" w:rsidP="00C84E84">
      <w:pPr>
        <w:spacing w:after="0" w:line="240" w:lineRule="auto"/>
        <w:rPr>
          <w:rFonts w:ascii="Arial" w:eastAsia="Times New Roman" w:hAnsi="Arial" w:cs="Arial"/>
          <w:color w:val="000000"/>
          <w:sz w:val="19"/>
          <w:szCs w:val="19"/>
        </w:rPr>
      </w:pPr>
      <w:r w:rsidRPr="00C84E84">
        <w:rPr>
          <w:rFonts w:ascii="Arial" w:eastAsia="Times New Roman" w:hAnsi="Arial" w:cs="Arial"/>
          <w:b/>
          <w:bCs/>
          <w:color w:val="000000"/>
          <w:sz w:val="20"/>
          <w:szCs w:val="20"/>
          <w:shd w:val="clear" w:color="auto" w:fill="FEFEFE"/>
        </w:rPr>
        <w:t>HOSPITALITY:</w:t>
      </w:r>
    </w:p>
    <w:p w:rsidR="00C84E84" w:rsidRPr="00C84E84" w:rsidRDefault="00C84E84" w:rsidP="00C84E84">
      <w:pPr>
        <w:spacing w:after="0" w:line="240" w:lineRule="auto"/>
        <w:rPr>
          <w:rFonts w:ascii="Arial" w:eastAsia="Times New Roman" w:hAnsi="Arial" w:cs="Arial"/>
          <w:color w:val="000000"/>
          <w:sz w:val="19"/>
          <w:szCs w:val="19"/>
        </w:rPr>
      </w:pPr>
      <w:r w:rsidRPr="00C84E84">
        <w:rPr>
          <w:rFonts w:ascii="Arial" w:eastAsia="Times New Roman" w:hAnsi="Arial" w:cs="Arial"/>
          <w:color w:val="000000"/>
          <w:sz w:val="20"/>
          <w:szCs w:val="20"/>
          <w:shd w:val="clear" w:color="auto" w:fill="FEFEFE"/>
        </w:rPr>
        <w:t>Coffee, doughnuts, yogurt, and fruit for breakfast under the tent. Lunch &amp; dinner on Saturday and Sunday. Coach of the Year award Friday night, plus the usual Survivors Party™ on Monday night after the conclusion of the final round.</w:t>
      </w:r>
      <w:r w:rsidR="007D312B">
        <w:rPr>
          <w:rFonts w:ascii="Arial" w:eastAsia="Times New Roman" w:hAnsi="Arial" w:cs="Arial"/>
          <w:color w:val="000000"/>
          <w:sz w:val="20"/>
          <w:szCs w:val="20"/>
          <w:shd w:val="clear" w:color="auto" w:fill="FEFEFE"/>
        </w:rPr>
        <w:t xml:space="preserve">  We will have an awards assembly either Sunday evening or Monday after doubles.</w:t>
      </w:r>
    </w:p>
    <w:p w:rsidR="00C84E84" w:rsidRDefault="00C84E84" w:rsidP="00C84E84">
      <w:pPr>
        <w:spacing w:after="0" w:line="240" w:lineRule="auto"/>
        <w:rPr>
          <w:rFonts w:ascii="Arial" w:eastAsia="Times New Roman" w:hAnsi="Arial" w:cs="Arial"/>
          <w:color w:val="000000"/>
          <w:sz w:val="20"/>
          <w:szCs w:val="20"/>
          <w:shd w:val="clear" w:color="auto" w:fill="FEFEFE"/>
        </w:rPr>
      </w:pPr>
      <w:r w:rsidRPr="00C84E84">
        <w:rPr>
          <w:rFonts w:ascii="Arial" w:eastAsia="Times New Roman" w:hAnsi="Arial" w:cs="Arial"/>
          <w:color w:val="000000"/>
          <w:sz w:val="20"/>
          <w:szCs w:val="20"/>
          <w:shd w:val="clear" w:color="auto" w:fill="FEFEFE"/>
        </w:rPr>
        <w:t> </w:t>
      </w:r>
    </w:p>
    <w:p w:rsidR="007D312B" w:rsidRDefault="007D312B" w:rsidP="00C84E84">
      <w:pPr>
        <w:spacing w:after="0" w:line="240" w:lineRule="auto"/>
        <w:rPr>
          <w:rFonts w:ascii="Arial" w:eastAsia="Times New Roman" w:hAnsi="Arial" w:cs="Arial"/>
          <w:b/>
          <w:color w:val="000000"/>
          <w:sz w:val="20"/>
          <w:szCs w:val="20"/>
          <w:shd w:val="clear" w:color="auto" w:fill="FEFEFE"/>
        </w:rPr>
      </w:pPr>
      <w:r>
        <w:rPr>
          <w:rFonts w:ascii="Arial" w:eastAsia="Times New Roman" w:hAnsi="Arial" w:cs="Arial"/>
          <w:b/>
          <w:color w:val="000000"/>
          <w:sz w:val="20"/>
          <w:szCs w:val="20"/>
          <w:shd w:val="clear" w:color="auto" w:fill="FEFEFE"/>
        </w:rPr>
        <w:t>STRUCTURAL ABLEISM:</w:t>
      </w:r>
    </w:p>
    <w:p w:rsidR="007D312B" w:rsidRDefault="007D312B" w:rsidP="00C84E84">
      <w:pPr>
        <w:spacing w:after="0" w:line="240" w:lineRule="auto"/>
        <w:rPr>
          <w:rFonts w:ascii="Arial" w:eastAsia="Times New Roman" w:hAnsi="Arial" w:cs="Arial"/>
          <w:color w:val="000000"/>
          <w:sz w:val="20"/>
          <w:szCs w:val="20"/>
          <w:shd w:val="clear" w:color="auto" w:fill="FEFEFE"/>
        </w:rPr>
      </w:pPr>
      <w:r>
        <w:rPr>
          <w:rFonts w:ascii="Arial" w:eastAsia="Times New Roman" w:hAnsi="Arial" w:cs="Arial"/>
          <w:color w:val="000000"/>
          <w:sz w:val="20"/>
          <w:szCs w:val="20"/>
          <w:shd w:val="clear" w:color="auto" w:fill="FEFEFE"/>
        </w:rPr>
        <w:t>We want to thank all of those who worked with Wake Forest understand what we can do to make the Shirley experience better.</w:t>
      </w:r>
    </w:p>
    <w:p w:rsidR="007D312B" w:rsidRDefault="007D312B" w:rsidP="00C84E84">
      <w:pPr>
        <w:spacing w:after="0" w:line="240" w:lineRule="auto"/>
        <w:rPr>
          <w:rFonts w:ascii="Arial" w:eastAsia="Times New Roman" w:hAnsi="Arial" w:cs="Arial"/>
          <w:color w:val="000000"/>
          <w:sz w:val="20"/>
          <w:szCs w:val="20"/>
          <w:shd w:val="clear" w:color="auto" w:fill="FEFEFE"/>
        </w:rPr>
      </w:pPr>
      <w:r>
        <w:rPr>
          <w:rFonts w:ascii="Arial" w:eastAsia="Times New Roman" w:hAnsi="Arial" w:cs="Arial"/>
          <w:color w:val="000000"/>
          <w:sz w:val="20"/>
          <w:szCs w:val="20"/>
          <w:shd w:val="clear" w:color="auto" w:fill="FEFEFE"/>
        </w:rPr>
        <w:t>1 – Please notify us directly and not just on Tabroom if you have a</w:t>
      </w:r>
      <w:r w:rsidR="00167E57">
        <w:rPr>
          <w:rFonts w:ascii="Arial" w:eastAsia="Times New Roman" w:hAnsi="Arial" w:cs="Arial"/>
          <w:color w:val="000000"/>
          <w:sz w:val="20"/>
          <w:szCs w:val="20"/>
          <w:shd w:val="clear" w:color="auto" w:fill="FEFEFE"/>
        </w:rPr>
        <w:t>n attendee</w:t>
      </w:r>
      <w:r>
        <w:rPr>
          <w:rFonts w:ascii="Arial" w:eastAsia="Times New Roman" w:hAnsi="Arial" w:cs="Arial"/>
          <w:color w:val="000000"/>
          <w:sz w:val="20"/>
          <w:szCs w:val="20"/>
          <w:shd w:val="clear" w:color="auto" w:fill="FEFEFE"/>
        </w:rPr>
        <w:t xml:space="preserve"> who needs limited room movement.</w:t>
      </w:r>
    </w:p>
    <w:p w:rsidR="007D312B" w:rsidRPr="007D312B" w:rsidRDefault="007D312B" w:rsidP="00C84E84">
      <w:pPr>
        <w:spacing w:after="0" w:line="240" w:lineRule="auto"/>
        <w:rPr>
          <w:rFonts w:ascii="Arial" w:eastAsia="Times New Roman" w:hAnsi="Arial" w:cs="Arial"/>
          <w:color w:val="000000"/>
          <w:sz w:val="20"/>
          <w:szCs w:val="20"/>
          <w:shd w:val="clear" w:color="auto" w:fill="FEFEFE"/>
        </w:rPr>
      </w:pPr>
      <w:r>
        <w:rPr>
          <w:rFonts w:ascii="Arial" w:eastAsia="Times New Roman" w:hAnsi="Arial" w:cs="Arial"/>
          <w:color w:val="000000"/>
          <w:sz w:val="20"/>
          <w:szCs w:val="20"/>
          <w:shd w:val="clear" w:color="auto" w:fill="FEFEFE"/>
        </w:rPr>
        <w:t>2 – Don’t hesitate to let us know what else we can do to make the experience better for any of the debaters involved.  We are not perfect, but we are actively listening in order to improve.</w:t>
      </w:r>
    </w:p>
    <w:p w:rsidR="00167E57" w:rsidRDefault="00167E57" w:rsidP="00C84E84">
      <w:pPr>
        <w:spacing w:after="0" w:line="240" w:lineRule="auto"/>
        <w:rPr>
          <w:rFonts w:ascii="Arial" w:eastAsia="Times New Roman" w:hAnsi="Arial" w:cs="Arial"/>
          <w:color w:val="000000"/>
          <w:sz w:val="19"/>
          <w:szCs w:val="19"/>
        </w:rPr>
      </w:pPr>
      <w:r>
        <w:rPr>
          <w:rFonts w:ascii="Arial" w:eastAsia="Times New Roman" w:hAnsi="Arial" w:cs="Arial"/>
          <w:color w:val="000000"/>
          <w:sz w:val="19"/>
          <w:szCs w:val="19"/>
        </w:rPr>
        <w:t>3 – We will post information about the location of our quiet room and gender neutral restrooms as the tournament approaches.  We will continue to use the first floor of Carswell for those debaters who need limited room movement.  We are investigating multiple options at the moment for coaches who are in need of limited movement.</w:t>
      </w:r>
    </w:p>
    <w:p w:rsidR="00167E57" w:rsidRPr="00C84E84" w:rsidRDefault="00167E57" w:rsidP="00C84E84">
      <w:pPr>
        <w:spacing w:after="0" w:line="240" w:lineRule="auto"/>
        <w:rPr>
          <w:rFonts w:ascii="Arial" w:eastAsia="Times New Roman" w:hAnsi="Arial" w:cs="Arial"/>
          <w:color w:val="000000"/>
          <w:sz w:val="19"/>
          <w:szCs w:val="19"/>
        </w:rPr>
      </w:pPr>
    </w:p>
    <w:p w:rsidR="00C84E84" w:rsidRPr="00C84E84" w:rsidRDefault="00C84E84" w:rsidP="00C84E84">
      <w:pPr>
        <w:spacing w:before="45" w:after="45" w:line="240" w:lineRule="auto"/>
        <w:rPr>
          <w:rFonts w:ascii="Arial" w:eastAsia="Times New Roman" w:hAnsi="Arial" w:cs="Arial"/>
          <w:color w:val="000000"/>
          <w:sz w:val="19"/>
          <w:szCs w:val="19"/>
        </w:rPr>
      </w:pPr>
      <w:r w:rsidRPr="00C84E84">
        <w:rPr>
          <w:rFonts w:ascii="Arial" w:eastAsia="Times New Roman" w:hAnsi="Arial" w:cs="Arial"/>
          <w:b/>
          <w:bCs/>
          <w:color w:val="000000"/>
          <w:sz w:val="20"/>
          <w:szCs w:val="20"/>
          <w:shd w:val="clear" w:color="auto" w:fill="FEFEFE"/>
        </w:rPr>
        <w:t>CONDUCT:</w:t>
      </w:r>
    </w:p>
    <w:p w:rsidR="00C84E84" w:rsidRPr="00670D00" w:rsidRDefault="00C84E84" w:rsidP="00C84E84">
      <w:pPr>
        <w:spacing w:before="45" w:after="45" w:line="240" w:lineRule="auto"/>
        <w:rPr>
          <w:rFonts w:ascii="Arial" w:eastAsia="Times New Roman" w:hAnsi="Arial" w:cs="Arial"/>
          <w:color w:val="000000"/>
          <w:sz w:val="20"/>
          <w:szCs w:val="20"/>
          <w:shd w:val="clear" w:color="auto" w:fill="FEFEFE"/>
        </w:rPr>
      </w:pPr>
      <w:r w:rsidRPr="00C84E84">
        <w:rPr>
          <w:rFonts w:ascii="Arial" w:eastAsia="Times New Roman" w:hAnsi="Arial" w:cs="Arial"/>
          <w:color w:val="000000"/>
          <w:sz w:val="20"/>
          <w:szCs w:val="20"/>
          <w:shd w:val="clear" w:color="auto" w:fill="FEFEFE"/>
        </w:rPr>
        <w:t>All participants debate at the invitation of Wake Forest University according to its tournament rules as well as any rules of their sponsoring institutions. We abide by all rules and norms of CEDA and the AFA, including but not limited to CEDA's sexual harassment policy.</w:t>
      </w:r>
    </w:p>
    <w:p w:rsidR="000C0D29" w:rsidRPr="00670D00" w:rsidRDefault="000C0D29" w:rsidP="00C84E84">
      <w:pPr>
        <w:spacing w:before="45" w:after="45" w:line="240" w:lineRule="auto"/>
        <w:rPr>
          <w:rFonts w:ascii="Arial" w:eastAsia="Times New Roman" w:hAnsi="Arial" w:cs="Arial"/>
          <w:color w:val="000000"/>
          <w:sz w:val="20"/>
          <w:szCs w:val="20"/>
          <w:shd w:val="clear" w:color="auto" w:fill="FEFEFE"/>
        </w:rPr>
      </w:pPr>
    </w:p>
    <w:p w:rsidR="000C0D29" w:rsidRPr="00C84E84" w:rsidRDefault="000C0D29" w:rsidP="000C0D29">
      <w:pPr>
        <w:spacing w:after="0" w:line="240" w:lineRule="auto"/>
        <w:rPr>
          <w:rFonts w:ascii="Arial" w:eastAsia="Times New Roman" w:hAnsi="Arial" w:cs="Arial"/>
          <w:color w:val="000000"/>
          <w:sz w:val="19"/>
          <w:szCs w:val="19"/>
        </w:rPr>
      </w:pPr>
      <w:r w:rsidRPr="00C84E84">
        <w:rPr>
          <w:rFonts w:ascii="Arial" w:eastAsia="Times New Roman" w:hAnsi="Arial" w:cs="Arial"/>
          <w:color w:val="222222"/>
          <w:sz w:val="20"/>
          <w:szCs w:val="20"/>
          <w:shd w:val="clear" w:color="auto" w:fill="FEFEFE"/>
        </w:rPr>
        <w:t>Looking forward to hosting you all in November,</w:t>
      </w:r>
      <w:r w:rsidRPr="00C84E84">
        <w:rPr>
          <w:rFonts w:ascii="Arial" w:eastAsia="Times New Roman" w:hAnsi="Arial" w:cs="Arial"/>
          <w:color w:val="000000"/>
          <w:sz w:val="19"/>
          <w:szCs w:val="19"/>
        </w:rPr>
        <w:t> </w:t>
      </w:r>
    </w:p>
    <w:p w:rsidR="000C0D29" w:rsidRPr="00C84E84" w:rsidRDefault="000C0D29" w:rsidP="000C0D29">
      <w:pPr>
        <w:spacing w:after="0" w:line="240" w:lineRule="auto"/>
        <w:rPr>
          <w:rFonts w:ascii="Arial" w:eastAsia="Times New Roman" w:hAnsi="Arial" w:cs="Arial"/>
          <w:color w:val="000000"/>
          <w:sz w:val="19"/>
          <w:szCs w:val="19"/>
        </w:rPr>
      </w:pPr>
      <w:r w:rsidRPr="00670D00">
        <w:rPr>
          <w:rFonts w:ascii="Arial" w:eastAsia="Times New Roman" w:hAnsi="Arial" w:cs="Arial"/>
          <w:color w:val="222222"/>
          <w:sz w:val="20"/>
          <w:szCs w:val="20"/>
          <w:shd w:val="clear" w:color="auto" w:fill="FEFEFE"/>
        </w:rPr>
        <w:t>Jarrod Atchison - Director of Debate</w:t>
      </w:r>
    </w:p>
    <w:p w:rsidR="000C0D29" w:rsidRPr="00670D00" w:rsidRDefault="000C0D29" w:rsidP="00C84E84">
      <w:pPr>
        <w:spacing w:before="45" w:after="45" w:line="240" w:lineRule="auto"/>
        <w:rPr>
          <w:rFonts w:ascii="Arial" w:eastAsia="Times New Roman" w:hAnsi="Arial" w:cs="Arial"/>
          <w:color w:val="000000"/>
          <w:sz w:val="19"/>
          <w:szCs w:val="19"/>
        </w:rPr>
      </w:pPr>
      <w:r w:rsidRPr="00670D00">
        <w:rPr>
          <w:rFonts w:ascii="Arial" w:eastAsia="Times New Roman" w:hAnsi="Arial" w:cs="Arial"/>
          <w:color w:val="000000"/>
          <w:sz w:val="19"/>
          <w:szCs w:val="19"/>
        </w:rPr>
        <w:t>Justin Green – Head Coach</w:t>
      </w:r>
    </w:p>
    <w:p w:rsidR="007A6C23" w:rsidRDefault="007A6C23" w:rsidP="00C84E84">
      <w:pPr>
        <w:spacing w:before="45" w:after="45" w:line="240" w:lineRule="auto"/>
        <w:rPr>
          <w:rFonts w:ascii="Arial" w:eastAsia="Times New Roman" w:hAnsi="Arial" w:cs="Arial"/>
          <w:color w:val="000000"/>
          <w:sz w:val="19"/>
          <w:szCs w:val="19"/>
        </w:rPr>
      </w:pPr>
      <w:r w:rsidRPr="00670D00">
        <w:rPr>
          <w:rFonts w:ascii="Arial" w:eastAsia="Times New Roman" w:hAnsi="Arial" w:cs="Arial"/>
          <w:color w:val="000000"/>
          <w:sz w:val="19"/>
          <w:szCs w:val="19"/>
        </w:rPr>
        <w:t>On behalf of Wake Debate</w:t>
      </w:r>
    </w:p>
    <w:p w:rsidR="00275CB6" w:rsidRDefault="00275CB6" w:rsidP="00C84E84">
      <w:pPr>
        <w:spacing w:before="45" w:after="45" w:line="240" w:lineRule="auto"/>
        <w:rPr>
          <w:rFonts w:ascii="Arial" w:eastAsia="Times New Roman" w:hAnsi="Arial" w:cs="Arial"/>
          <w:color w:val="000000"/>
          <w:sz w:val="19"/>
          <w:szCs w:val="19"/>
        </w:rPr>
      </w:pPr>
    </w:p>
    <w:p w:rsidR="00275CB6" w:rsidRDefault="00275CB6">
      <w:pPr>
        <w:rPr>
          <w:rFonts w:ascii="Arial" w:eastAsia="Times New Roman" w:hAnsi="Arial" w:cs="Arial"/>
          <w:color w:val="000000"/>
          <w:sz w:val="19"/>
          <w:szCs w:val="19"/>
        </w:rPr>
      </w:pPr>
      <w:r>
        <w:rPr>
          <w:rFonts w:ascii="Arial" w:eastAsia="Times New Roman" w:hAnsi="Arial" w:cs="Arial"/>
          <w:color w:val="000000"/>
          <w:sz w:val="19"/>
          <w:szCs w:val="19"/>
        </w:rPr>
        <w:br w:type="page"/>
      </w:r>
    </w:p>
    <w:p w:rsidR="00275CB6" w:rsidRPr="007C7807" w:rsidRDefault="00275CB6" w:rsidP="00275CB6">
      <w:pPr>
        <w:jc w:val="center"/>
        <w:rPr>
          <w:rFonts w:asciiTheme="majorHAnsi" w:hAnsiTheme="majorHAnsi"/>
          <w:b/>
          <w:sz w:val="28"/>
          <w:szCs w:val="28"/>
        </w:rPr>
      </w:pPr>
      <w:r>
        <w:rPr>
          <w:rFonts w:asciiTheme="majorHAnsi" w:hAnsiTheme="majorHAnsi"/>
          <w:b/>
          <w:sz w:val="28"/>
          <w:szCs w:val="28"/>
        </w:rPr>
        <w:lastRenderedPageBreak/>
        <w:t>2015</w:t>
      </w:r>
      <w:r w:rsidRPr="007C7807">
        <w:rPr>
          <w:rFonts w:asciiTheme="majorHAnsi" w:hAnsiTheme="majorHAnsi"/>
          <w:b/>
          <w:sz w:val="28"/>
          <w:szCs w:val="28"/>
        </w:rPr>
        <w:t xml:space="preserve"> Franklin R. Shirley Classic </w:t>
      </w:r>
      <w:r w:rsidR="0021201D">
        <w:rPr>
          <w:rFonts w:asciiTheme="majorHAnsi" w:hAnsiTheme="majorHAnsi"/>
          <w:b/>
          <w:sz w:val="28"/>
          <w:szCs w:val="28"/>
        </w:rPr>
        <w:t xml:space="preserve">Tentative </w:t>
      </w:r>
      <w:r w:rsidRPr="007C7807">
        <w:rPr>
          <w:rFonts w:asciiTheme="majorHAnsi" w:hAnsiTheme="majorHAnsi"/>
          <w:b/>
          <w:sz w:val="28"/>
          <w:szCs w:val="28"/>
        </w:rPr>
        <w:t>Schedule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8448"/>
      </w:tblGrid>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b/>
                <w:sz w:val="24"/>
                <w:szCs w:val="24"/>
              </w:rPr>
            </w:pPr>
            <w:r w:rsidRPr="0021201D">
              <w:rPr>
                <w:rFonts w:ascii="Calibri" w:eastAsia="MS Mincho" w:hAnsi="Calibri" w:cs="Times New Roman"/>
                <w:b/>
                <w:sz w:val="24"/>
                <w:szCs w:val="24"/>
              </w:rPr>
              <w:t>Friday</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b/>
                <w:sz w:val="24"/>
                <w:szCs w:val="24"/>
              </w:rPr>
            </w:pPr>
            <w:r w:rsidRPr="0021201D">
              <w:rPr>
                <w:rFonts w:ascii="Calibri" w:eastAsia="MS Mincho" w:hAnsi="Calibri" w:cs="Times New Roman"/>
                <w:b/>
                <w:sz w:val="24"/>
                <w:szCs w:val="24"/>
              </w:rPr>
              <w:t>November 1</w:t>
            </w:r>
            <w:r>
              <w:rPr>
                <w:rFonts w:ascii="Calibri" w:eastAsia="MS Mincho" w:hAnsi="Calibri" w:cs="Times New Roman"/>
                <w:b/>
                <w:sz w:val="24"/>
                <w:szCs w:val="24"/>
              </w:rPr>
              <w:t>3</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6:00 – 9:00 PM</w:t>
            </w:r>
          </w:p>
        </w:tc>
        <w:tc>
          <w:tcPr>
            <w:tcW w:w="8448" w:type="dxa"/>
            <w:shd w:val="clear" w:color="auto" w:fill="auto"/>
          </w:tcPr>
          <w:p w:rsidR="0021201D" w:rsidRPr="0021201D" w:rsidRDefault="0021201D" w:rsidP="00277F9B">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 xml:space="preserve">Registration – </w:t>
            </w:r>
            <w:r w:rsidR="00277F9B">
              <w:rPr>
                <w:rFonts w:ascii="Calibri" w:eastAsia="MS Mincho" w:hAnsi="Calibri" w:cs="Times New Roman"/>
                <w:sz w:val="20"/>
                <w:szCs w:val="20"/>
              </w:rPr>
              <w:t>Hawthorne Inn</w:t>
            </w:r>
            <w:r w:rsidR="00446B4E">
              <w:rPr>
                <w:rFonts w:ascii="Calibri" w:eastAsia="MS Mincho" w:hAnsi="Calibri" w:cs="Times New Roman"/>
                <w:sz w:val="20"/>
                <w:szCs w:val="20"/>
              </w:rPr>
              <w:t>***</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8:30 – 10:00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Opening Reception. Desserts, Coffee, and Coach of the Year award presentation at Hawthorne Inn</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4"/>
                <w:szCs w:val="24"/>
              </w:rPr>
            </w:pP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4"/>
                <w:szCs w:val="24"/>
              </w:rPr>
            </w:pP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b/>
                <w:sz w:val="24"/>
                <w:szCs w:val="24"/>
              </w:rPr>
            </w:pPr>
            <w:r w:rsidRPr="0021201D">
              <w:rPr>
                <w:rFonts w:ascii="Calibri" w:eastAsia="MS Mincho" w:hAnsi="Calibri" w:cs="Times New Roman"/>
                <w:b/>
                <w:sz w:val="24"/>
                <w:szCs w:val="24"/>
              </w:rPr>
              <w:t>Saturday</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b/>
                <w:sz w:val="24"/>
                <w:szCs w:val="24"/>
              </w:rPr>
            </w:pPr>
            <w:r w:rsidRPr="0021201D">
              <w:rPr>
                <w:rFonts w:ascii="Calibri" w:eastAsia="MS Mincho" w:hAnsi="Calibri" w:cs="Times New Roman"/>
                <w:b/>
                <w:sz w:val="24"/>
                <w:szCs w:val="24"/>
              </w:rPr>
              <w:t>November 1</w:t>
            </w:r>
            <w:r>
              <w:rPr>
                <w:rFonts w:ascii="Calibri" w:eastAsia="MS Mincho" w:hAnsi="Calibri" w:cs="Times New Roman"/>
                <w:b/>
                <w:sz w:val="24"/>
                <w:szCs w:val="24"/>
              </w:rPr>
              <w:t>4</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7:15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 xml:space="preserve">Pairings for Rounds 1 &amp; 2 </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8:00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1 Start</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10:30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1 Decision Deadline</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10:30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Lunch served on campus</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11:15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2 Start</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1:45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2 Decision Deadline</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2:15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3 Pairings</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3:00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3 Start</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5:30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3 Decision Deadline</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5:30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Dinner served on campus</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6:15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4 Pairings</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7:00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4 Start</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9:30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4 Decision Deadline</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4"/>
                <w:szCs w:val="24"/>
              </w:rPr>
            </w:pP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4"/>
                <w:szCs w:val="24"/>
              </w:rPr>
            </w:pP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b/>
                <w:sz w:val="24"/>
                <w:szCs w:val="24"/>
              </w:rPr>
            </w:pPr>
            <w:r w:rsidRPr="0021201D">
              <w:rPr>
                <w:rFonts w:ascii="Calibri" w:eastAsia="MS Mincho" w:hAnsi="Calibri" w:cs="Times New Roman"/>
                <w:b/>
                <w:sz w:val="24"/>
                <w:szCs w:val="24"/>
              </w:rPr>
              <w:t>Sunday</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b/>
                <w:sz w:val="24"/>
                <w:szCs w:val="24"/>
              </w:rPr>
            </w:pPr>
            <w:r w:rsidRPr="0021201D">
              <w:rPr>
                <w:rFonts w:ascii="Calibri" w:eastAsia="MS Mincho" w:hAnsi="Calibri" w:cs="Times New Roman"/>
                <w:b/>
                <w:sz w:val="24"/>
                <w:szCs w:val="24"/>
              </w:rPr>
              <w:t>November 1</w:t>
            </w:r>
            <w:r>
              <w:rPr>
                <w:rFonts w:ascii="Calibri" w:eastAsia="MS Mincho" w:hAnsi="Calibri" w:cs="Times New Roman"/>
                <w:b/>
                <w:sz w:val="24"/>
                <w:szCs w:val="24"/>
              </w:rPr>
              <w:t>5</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7:00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5 Pairings</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7:45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5 Start</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10:15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5 Decision Deadline</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10:30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Lunch served on campus</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10:45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6 Pairings</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11:30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6 Start</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2:00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6 Decision Deadline</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2:15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 xml:space="preserve">Round 7 Pairing </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3:00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7 Start</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5:30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7 Decision Deadline</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5:30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Dinner served on campus</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6:15 PM</w:t>
            </w:r>
          </w:p>
        </w:tc>
        <w:tc>
          <w:tcPr>
            <w:tcW w:w="8448" w:type="dxa"/>
            <w:shd w:val="clear" w:color="auto" w:fill="auto"/>
          </w:tcPr>
          <w:p w:rsidR="0021201D" w:rsidRPr="0021201D" w:rsidRDefault="00AD0F41" w:rsidP="0021201D">
            <w:pPr>
              <w:spacing w:after="0" w:line="240" w:lineRule="auto"/>
              <w:rPr>
                <w:rFonts w:ascii="Calibri" w:eastAsia="MS Mincho" w:hAnsi="Calibri" w:cs="Times New Roman"/>
                <w:sz w:val="20"/>
                <w:szCs w:val="20"/>
              </w:rPr>
            </w:pPr>
            <w:r>
              <w:rPr>
                <w:rFonts w:ascii="Calibri" w:eastAsia="MS Mincho" w:hAnsi="Calibri" w:cs="Times New Roman"/>
                <w:sz w:val="20"/>
                <w:szCs w:val="20"/>
              </w:rPr>
              <w:t>Round 8 Pairing</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7:00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8 Start</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9:30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Round 8 Decision Deadline</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ASAP</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Tab releases full bracket and pairing for doubles</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b/>
                <w:sz w:val="20"/>
                <w:szCs w:val="20"/>
              </w:rPr>
            </w:pPr>
            <w:r w:rsidRPr="0021201D">
              <w:rPr>
                <w:rFonts w:ascii="Calibri" w:eastAsia="MS Mincho" w:hAnsi="Calibri" w:cs="Times New Roman"/>
                <w:b/>
                <w:sz w:val="20"/>
                <w:szCs w:val="20"/>
              </w:rPr>
              <w:t>Monday</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b/>
                <w:sz w:val="20"/>
                <w:szCs w:val="20"/>
              </w:rPr>
            </w:pPr>
            <w:r w:rsidRPr="0021201D">
              <w:rPr>
                <w:rFonts w:ascii="Calibri" w:eastAsia="MS Mincho" w:hAnsi="Calibri" w:cs="Times New Roman"/>
                <w:b/>
                <w:sz w:val="20"/>
                <w:szCs w:val="20"/>
              </w:rPr>
              <w:t>November 1</w:t>
            </w:r>
            <w:r>
              <w:rPr>
                <w:rFonts w:ascii="Calibri" w:eastAsia="MS Mincho" w:hAnsi="Calibri" w:cs="Times New Roman"/>
                <w:b/>
                <w:sz w:val="20"/>
                <w:szCs w:val="20"/>
              </w:rPr>
              <w:t>6</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7:00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Tabroom Flips Coin for Side Equalization</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8:00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Doubles Start</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10:45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Doubles Decision Deadline</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11:00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Doubles Postround Ends</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11:00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Awards Ceremony</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11:45 AM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Octas Start</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2:30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Octas Decision Deadline</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2:45 PM</w:t>
            </w: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Octas Postround Ends</w:t>
            </w:r>
          </w:p>
        </w:tc>
      </w:tr>
      <w:tr w:rsidR="0021201D" w:rsidRPr="0021201D" w:rsidTr="008A53E0">
        <w:tc>
          <w:tcPr>
            <w:tcW w:w="2234"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p>
        </w:tc>
        <w:tc>
          <w:tcPr>
            <w:tcW w:w="8448" w:type="dxa"/>
            <w:shd w:val="clear" w:color="auto" w:fill="auto"/>
          </w:tcPr>
          <w:p w:rsidR="0021201D" w:rsidRPr="0021201D" w:rsidRDefault="0021201D" w:rsidP="0021201D">
            <w:pPr>
              <w:spacing w:after="0" w:line="240" w:lineRule="auto"/>
              <w:rPr>
                <w:rFonts w:ascii="Calibri" w:eastAsia="MS Mincho" w:hAnsi="Calibri" w:cs="Times New Roman"/>
                <w:sz w:val="20"/>
                <w:szCs w:val="20"/>
              </w:rPr>
            </w:pPr>
            <w:r w:rsidRPr="0021201D">
              <w:rPr>
                <w:rFonts w:ascii="Calibri" w:eastAsia="MS Mincho" w:hAnsi="Calibri" w:cs="Times New Roman"/>
                <w:sz w:val="20"/>
                <w:szCs w:val="20"/>
              </w:rPr>
              <w:t>Elims will proceed</w:t>
            </w:r>
            <w:r>
              <w:rPr>
                <w:rFonts w:ascii="Calibri" w:eastAsia="MS Mincho" w:hAnsi="Calibri" w:cs="Times New Roman"/>
                <w:sz w:val="20"/>
                <w:szCs w:val="20"/>
              </w:rPr>
              <w:t xml:space="preserve"> with a 2:45 decision deadline, </w:t>
            </w:r>
            <w:r w:rsidRPr="0021201D">
              <w:rPr>
                <w:rFonts w:ascii="Calibri" w:eastAsia="MS Mincho" w:hAnsi="Calibri" w:cs="Times New Roman"/>
                <w:sz w:val="20"/>
                <w:szCs w:val="20"/>
              </w:rPr>
              <w:t>15</w:t>
            </w:r>
            <w:r>
              <w:rPr>
                <w:rFonts w:ascii="Calibri" w:eastAsia="MS Mincho" w:hAnsi="Calibri" w:cs="Times New Roman"/>
                <w:sz w:val="20"/>
                <w:szCs w:val="20"/>
              </w:rPr>
              <w:t xml:space="preserve"> min</w:t>
            </w:r>
            <w:r w:rsidRPr="0021201D">
              <w:rPr>
                <w:rFonts w:ascii="Calibri" w:eastAsia="MS Mincho" w:hAnsi="Calibri" w:cs="Times New Roman"/>
                <w:sz w:val="20"/>
                <w:szCs w:val="20"/>
              </w:rPr>
              <w:t xml:space="preserve"> max decision </w:t>
            </w:r>
            <w:r>
              <w:rPr>
                <w:rFonts w:ascii="Calibri" w:eastAsia="MS Mincho" w:hAnsi="Calibri" w:cs="Times New Roman"/>
                <w:sz w:val="20"/>
                <w:szCs w:val="20"/>
              </w:rPr>
              <w:t xml:space="preserve">explanation time, and </w:t>
            </w:r>
            <w:r w:rsidRPr="0021201D">
              <w:rPr>
                <w:rFonts w:ascii="Calibri" w:eastAsia="MS Mincho" w:hAnsi="Calibri" w:cs="Times New Roman"/>
                <w:sz w:val="20"/>
                <w:szCs w:val="20"/>
              </w:rPr>
              <w:t>30</w:t>
            </w:r>
            <w:r>
              <w:rPr>
                <w:rFonts w:ascii="Calibri" w:eastAsia="MS Mincho" w:hAnsi="Calibri" w:cs="Times New Roman"/>
                <w:sz w:val="20"/>
                <w:szCs w:val="20"/>
              </w:rPr>
              <w:t xml:space="preserve"> min</w:t>
            </w:r>
            <w:r w:rsidRPr="0021201D">
              <w:rPr>
                <w:rFonts w:ascii="Calibri" w:eastAsia="MS Mincho" w:hAnsi="Calibri" w:cs="Times New Roman"/>
                <w:sz w:val="20"/>
                <w:szCs w:val="20"/>
              </w:rPr>
              <w:t xml:space="preserve"> prep time from the end of decision time to the beginning of the next elim round.</w:t>
            </w:r>
          </w:p>
        </w:tc>
      </w:tr>
    </w:tbl>
    <w:p w:rsidR="00275CB6" w:rsidRDefault="00275CB6" w:rsidP="00C84E84">
      <w:pPr>
        <w:spacing w:before="45" w:after="45" w:line="240" w:lineRule="auto"/>
        <w:rPr>
          <w:rFonts w:ascii="Times New Roman" w:eastAsia="Times New Roman" w:hAnsi="Times New Roman" w:cs="Times New Roman"/>
          <w:color w:val="000000"/>
          <w:sz w:val="18"/>
          <w:szCs w:val="18"/>
        </w:rPr>
      </w:pPr>
    </w:p>
    <w:p w:rsidR="00446B4E" w:rsidRPr="0021201D" w:rsidRDefault="00446B4E" w:rsidP="00C84E84">
      <w:pPr>
        <w:spacing w:before="45" w:after="45"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w:t>
      </w:r>
      <w:r w:rsidRPr="00446B4E">
        <w:t xml:space="preserve"> </w:t>
      </w:r>
      <w:r w:rsidRPr="00446B4E">
        <w:rPr>
          <w:rFonts w:ascii="Times New Roman" w:eastAsia="Times New Roman" w:hAnsi="Times New Roman" w:cs="Times New Roman"/>
          <w:color w:val="000000"/>
          <w:sz w:val="18"/>
          <w:szCs w:val="18"/>
        </w:rPr>
        <w:t>We'd love to shake your hand and say hello in person at registration.  If you are unavailable to make it, please text to confirm that all teams, judges and coaches are available from</w:t>
      </w:r>
      <w:r>
        <w:rPr>
          <w:rFonts w:ascii="Times New Roman" w:eastAsia="Times New Roman" w:hAnsi="Times New Roman" w:cs="Times New Roman"/>
          <w:color w:val="000000"/>
          <w:sz w:val="18"/>
          <w:szCs w:val="18"/>
        </w:rPr>
        <w:t xml:space="preserve"> your school</w:t>
      </w:r>
      <w:r w:rsidRPr="00446B4E">
        <w:rPr>
          <w:rFonts w:ascii="Times New Roman" w:eastAsia="Times New Roman" w:hAnsi="Times New Roman" w:cs="Times New Roman"/>
          <w:color w:val="000000"/>
          <w:sz w:val="18"/>
          <w:szCs w:val="18"/>
        </w:rPr>
        <w:t xml:space="preserve"> to 703-855-6177.  If you have changes prior to the start of registration, please email wakedb8@gmail.com.  Any changes once registration starts should be both emailed and phoned in.  If you have flight complications that make it difficult to communicate during the hours of </w:t>
      </w:r>
      <w:r>
        <w:rPr>
          <w:rFonts w:ascii="Times New Roman" w:eastAsia="Times New Roman" w:hAnsi="Times New Roman" w:cs="Times New Roman"/>
          <w:color w:val="000000"/>
          <w:sz w:val="18"/>
          <w:szCs w:val="18"/>
        </w:rPr>
        <w:t>6-9</w:t>
      </w:r>
      <w:r w:rsidRPr="00446B4E">
        <w:rPr>
          <w:rFonts w:ascii="Times New Roman" w:eastAsia="Times New Roman" w:hAnsi="Times New Roman" w:cs="Times New Roman"/>
          <w:color w:val="000000"/>
          <w:sz w:val="18"/>
          <w:szCs w:val="18"/>
        </w:rPr>
        <w:t>pm, please contact us before and not after registration.</w:t>
      </w:r>
    </w:p>
    <w:sectPr w:rsidR="00446B4E" w:rsidRPr="0021201D" w:rsidSect="0021201D">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50D0" w:rsidRDefault="00B850D0" w:rsidP="0021201D">
      <w:pPr>
        <w:spacing w:after="0" w:line="240" w:lineRule="auto"/>
      </w:pPr>
      <w:r>
        <w:separator/>
      </w:r>
    </w:p>
  </w:endnote>
  <w:endnote w:type="continuationSeparator" w:id="0">
    <w:p w:rsidR="00B850D0" w:rsidRDefault="00B850D0" w:rsidP="002120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50D0" w:rsidRDefault="00B850D0" w:rsidP="0021201D">
      <w:pPr>
        <w:spacing w:after="0" w:line="240" w:lineRule="auto"/>
      </w:pPr>
      <w:r>
        <w:separator/>
      </w:r>
    </w:p>
  </w:footnote>
  <w:footnote w:type="continuationSeparator" w:id="0">
    <w:p w:rsidR="00B850D0" w:rsidRDefault="00B850D0" w:rsidP="0021201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2192289"/>
    <w:multiLevelType w:val="hybridMultilevel"/>
    <w:tmpl w:val="805E04BE"/>
    <w:lvl w:ilvl="0" w:tplc="B97AF722">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2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ibbonPointer" w:val="239771892"/>
    <w:docVar w:name="VerbatimVersion" w:val="5.0"/>
  </w:docVars>
  <w:rsids>
    <w:rsidRoot w:val="00C84E84"/>
    <w:rsid w:val="000139A3"/>
    <w:rsid w:val="000C0D29"/>
    <w:rsid w:val="00100833"/>
    <w:rsid w:val="00104529"/>
    <w:rsid w:val="00167E57"/>
    <w:rsid w:val="00177B7D"/>
    <w:rsid w:val="0018322D"/>
    <w:rsid w:val="001B5776"/>
    <w:rsid w:val="0021201D"/>
    <w:rsid w:val="00251FC7"/>
    <w:rsid w:val="00275CB6"/>
    <w:rsid w:val="00277F9B"/>
    <w:rsid w:val="002855A7"/>
    <w:rsid w:val="00315690"/>
    <w:rsid w:val="00325646"/>
    <w:rsid w:val="003902BA"/>
    <w:rsid w:val="003A09E2"/>
    <w:rsid w:val="003A2E66"/>
    <w:rsid w:val="00407037"/>
    <w:rsid w:val="00446B4E"/>
    <w:rsid w:val="004605D6"/>
    <w:rsid w:val="004A0307"/>
    <w:rsid w:val="004C60E8"/>
    <w:rsid w:val="004E3579"/>
    <w:rsid w:val="004F39E0"/>
    <w:rsid w:val="004F560C"/>
    <w:rsid w:val="00537BD5"/>
    <w:rsid w:val="006065BD"/>
    <w:rsid w:val="00665003"/>
    <w:rsid w:val="00670D00"/>
    <w:rsid w:val="00727D4F"/>
    <w:rsid w:val="00765C00"/>
    <w:rsid w:val="007A6C23"/>
    <w:rsid w:val="007D312B"/>
    <w:rsid w:val="007F5B66"/>
    <w:rsid w:val="007F658A"/>
    <w:rsid w:val="00823A1C"/>
    <w:rsid w:val="00824684"/>
    <w:rsid w:val="00845B9D"/>
    <w:rsid w:val="00860984"/>
    <w:rsid w:val="008933C1"/>
    <w:rsid w:val="008B3ECB"/>
    <w:rsid w:val="008C1B2E"/>
    <w:rsid w:val="0091627E"/>
    <w:rsid w:val="009574BB"/>
    <w:rsid w:val="009E1922"/>
    <w:rsid w:val="00A93661"/>
    <w:rsid w:val="00A95652"/>
    <w:rsid w:val="00AD0F41"/>
    <w:rsid w:val="00B33C6D"/>
    <w:rsid w:val="00B4508F"/>
    <w:rsid w:val="00B8057C"/>
    <w:rsid w:val="00B850D0"/>
    <w:rsid w:val="00BF323C"/>
    <w:rsid w:val="00BF593B"/>
    <w:rsid w:val="00C83417"/>
    <w:rsid w:val="00C84E84"/>
    <w:rsid w:val="00CB4ABE"/>
    <w:rsid w:val="00CD736E"/>
    <w:rsid w:val="00CE161E"/>
    <w:rsid w:val="00CF59A8"/>
    <w:rsid w:val="00D25C70"/>
    <w:rsid w:val="00D3086B"/>
    <w:rsid w:val="00D325A9"/>
    <w:rsid w:val="00D36A8A"/>
    <w:rsid w:val="00D71170"/>
    <w:rsid w:val="00D722F2"/>
    <w:rsid w:val="00DA6538"/>
    <w:rsid w:val="00ED30CF"/>
    <w:rsid w:val="00F16669"/>
    <w:rsid w:val="00F176EF"/>
    <w:rsid w:val="00FF53A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B3712DA-329E-4849-9F6A-1BEFD1F07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4F560C"/>
  </w:style>
  <w:style w:type="paragraph" w:styleId="Heading1">
    <w:name w:val="heading 1"/>
    <w:aliases w:val="Pocket"/>
    <w:basedOn w:val="Normal"/>
    <w:next w:val="Normal"/>
    <w:link w:val="Heading1Char"/>
    <w:autoRedefine/>
    <w:qFormat/>
    <w:rsid w:val="004F560C"/>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autoRedefine/>
    <w:uiPriority w:val="1"/>
    <w:unhideWhenUsed/>
    <w:qFormat/>
    <w:rsid w:val="004F560C"/>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autoRedefine/>
    <w:uiPriority w:val="2"/>
    <w:unhideWhenUsed/>
    <w:qFormat/>
    <w:rsid w:val="004F560C"/>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autoRedefine/>
    <w:uiPriority w:val="3"/>
    <w:unhideWhenUsed/>
    <w:qFormat/>
    <w:rsid w:val="004F560C"/>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4F560C"/>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4F560C"/>
  </w:style>
  <w:style w:type="character" w:customStyle="1" w:styleId="Heading1Char">
    <w:name w:val="Heading 1 Char"/>
    <w:aliases w:val="Pocket Char"/>
    <w:basedOn w:val="DefaultParagraphFont"/>
    <w:link w:val="Heading1"/>
    <w:rsid w:val="004F560C"/>
    <w:rPr>
      <w:rFonts w:eastAsiaTheme="majorEastAsia" w:cstheme="majorBidi"/>
      <w:b/>
      <w:sz w:val="52"/>
      <w:szCs w:val="32"/>
    </w:rPr>
  </w:style>
  <w:style w:type="character" w:customStyle="1" w:styleId="Heading2Char">
    <w:name w:val="Heading 2 Char"/>
    <w:aliases w:val="Hat Char"/>
    <w:basedOn w:val="DefaultParagraphFont"/>
    <w:link w:val="Heading2"/>
    <w:uiPriority w:val="1"/>
    <w:rsid w:val="004F560C"/>
    <w:rPr>
      <w:rFonts w:eastAsiaTheme="majorEastAsia" w:cstheme="majorBidi"/>
      <w:b/>
      <w:sz w:val="44"/>
      <w:szCs w:val="26"/>
      <w:u w:val="double"/>
    </w:rPr>
  </w:style>
  <w:style w:type="character" w:customStyle="1" w:styleId="Heading3Char">
    <w:name w:val="Heading 3 Char"/>
    <w:aliases w:val="Block Char"/>
    <w:basedOn w:val="DefaultParagraphFont"/>
    <w:link w:val="Heading3"/>
    <w:uiPriority w:val="2"/>
    <w:rsid w:val="004F560C"/>
    <w:rPr>
      <w:rFonts w:eastAsiaTheme="majorEastAsia" w:cstheme="majorBidi"/>
      <w:b/>
      <w:sz w:val="32"/>
      <w:szCs w:val="24"/>
      <w:u w:val="single"/>
    </w:rPr>
  </w:style>
  <w:style w:type="character" w:customStyle="1" w:styleId="Heading4Char">
    <w:name w:val="Heading 4 Char"/>
    <w:aliases w:val="Tag Char"/>
    <w:basedOn w:val="DefaultParagraphFont"/>
    <w:link w:val="Heading4"/>
    <w:uiPriority w:val="3"/>
    <w:rsid w:val="004F560C"/>
    <w:rPr>
      <w:rFonts w:eastAsiaTheme="majorEastAsia" w:cstheme="majorBidi"/>
      <w:b/>
      <w:iCs/>
      <w:sz w:val="26"/>
    </w:rPr>
  </w:style>
  <w:style w:type="character" w:styleId="Emphasis">
    <w:name w:val="Emphasis"/>
    <w:basedOn w:val="DefaultParagraphFont"/>
    <w:uiPriority w:val="7"/>
    <w:qFormat/>
    <w:rsid w:val="004F560C"/>
    <w:rPr>
      <w:b/>
      <w:i w:val="0"/>
      <w:iCs/>
      <w:u w:val="single"/>
    </w:rPr>
  </w:style>
  <w:style w:type="character" w:customStyle="1" w:styleId="Style13ptBold">
    <w:name w:val="Style 13 pt Bold"/>
    <w:aliases w:val="Cite"/>
    <w:basedOn w:val="DefaultParagraphFont"/>
    <w:uiPriority w:val="5"/>
    <w:qFormat/>
    <w:rsid w:val="004F560C"/>
    <w:rPr>
      <w:b/>
      <w:bCs/>
      <w:sz w:val="26"/>
    </w:rPr>
  </w:style>
  <w:style w:type="character" w:customStyle="1" w:styleId="StyleUnderline">
    <w:name w:val="Style Underline"/>
    <w:aliases w:val="Underline"/>
    <w:basedOn w:val="DefaultParagraphFont"/>
    <w:uiPriority w:val="6"/>
    <w:qFormat/>
    <w:rsid w:val="004F560C"/>
    <w:rPr>
      <w:u w:val="single"/>
    </w:rPr>
  </w:style>
  <w:style w:type="character" w:styleId="Hyperlink">
    <w:name w:val="Hyperlink"/>
    <w:basedOn w:val="DefaultParagraphFont"/>
    <w:uiPriority w:val="99"/>
    <w:unhideWhenUsed/>
    <w:rsid w:val="004F560C"/>
    <w:rPr>
      <w:color w:val="auto"/>
      <w:u w:val="none"/>
    </w:rPr>
  </w:style>
  <w:style w:type="character" w:styleId="FollowedHyperlink">
    <w:name w:val="FollowedHyperlink"/>
    <w:basedOn w:val="DefaultParagraphFont"/>
    <w:uiPriority w:val="99"/>
    <w:semiHidden/>
    <w:unhideWhenUsed/>
    <w:rsid w:val="004F560C"/>
    <w:rPr>
      <w:color w:val="auto"/>
      <w:u w:val="none"/>
    </w:rPr>
  </w:style>
  <w:style w:type="paragraph" w:styleId="NormalWeb">
    <w:name w:val="Normal (Web)"/>
    <w:basedOn w:val="Normal"/>
    <w:uiPriority w:val="99"/>
    <w:semiHidden/>
    <w:unhideWhenUsed/>
    <w:rsid w:val="00C84E8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84E84"/>
  </w:style>
  <w:style w:type="character" w:styleId="Strong">
    <w:name w:val="Strong"/>
    <w:basedOn w:val="DefaultParagraphFont"/>
    <w:uiPriority w:val="22"/>
    <w:qFormat/>
    <w:rsid w:val="00C84E84"/>
    <w:rPr>
      <w:b/>
      <w:bCs/>
    </w:rPr>
  </w:style>
  <w:style w:type="paragraph" w:styleId="HTMLPreformatted">
    <w:name w:val="HTML Preformatted"/>
    <w:basedOn w:val="Normal"/>
    <w:link w:val="HTMLPreformattedChar"/>
    <w:uiPriority w:val="99"/>
    <w:semiHidden/>
    <w:unhideWhenUsed/>
    <w:rsid w:val="00C84E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84E84"/>
    <w:rPr>
      <w:rFonts w:ascii="Courier New" w:eastAsia="Times New Roman" w:hAnsi="Courier New" w:cs="Courier New"/>
      <w:sz w:val="20"/>
      <w:szCs w:val="20"/>
    </w:rPr>
  </w:style>
  <w:style w:type="paragraph" w:styleId="ListParagraph">
    <w:name w:val="List Paragraph"/>
    <w:basedOn w:val="Normal"/>
    <w:uiPriority w:val="99"/>
    <w:unhideWhenUsed/>
    <w:qFormat/>
    <w:rsid w:val="007F658A"/>
    <w:pPr>
      <w:ind w:left="720"/>
      <w:contextualSpacing/>
    </w:pPr>
  </w:style>
  <w:style w:type="paragraph" w:styleId="Header">
    <w:name w:val="header"/>
    <w:basedOn w:val="Normal"/>
    <w:link w:val="HeaderChar"/>
    <w:uiPriority w:val="99"/>
    <w:unhideWhenUsed/>
    <w:rsid w:val="002120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201D"/>
  </w:style>
  <w:style w:type="paragraph" w:styleId="Footer">
    <w:name w:val="footer"/>
    <w:basedOn w:val="Normal"/>
    <w:link w:val="FooterChar"/>
    <w:uiPriority w:val="99"/>
    <w:unhideWhenUsed/>
    <w:rsid w:val="002120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20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4401738">
      <w:bodyDiv w:val="1"/>
      <w:marLeft w:val="0"/>
      <w:marRight w:val="0"/>
      <w:marTop w:val="0"/>
      <w:marBottom w:val="0"/>
      <w:divBdr>
        <w:top w:val="none" w:sz="0" w:space="0" w:color="auto"/>
        <w:left w:val="none" w:sz="0" w:space="0" w:color="auto"/>
        <w:bottom w:val="none" w:sz="0" w:space="0" w:color="auto"/>
        <w:right w:val="none" w:sz="0" w:space="0" w:color="auto"/>
      </w:divBdr>
    </w:div>
    <w:div w:id="1918661396">
      <w:bodyDiv w:val="1"/>
      <w:marLeft w:val="0"/>
      <w:marRight w:val="0"/>
      <w:marTop w:val="0"/>
      <w:marBottom w:val="0"/>
      <w:divBdr>
        <w:top w:val="none" w:sz="0" w:space="0" w:color="auto"/>
        <w:left w:val="none" w:sz="0" w:space="0" w:color="auto"/>
        <w:bottom w:val="none" w:sz="0" w:space="0" w:color="auto"/>
        <w:right w:val="none" w:sz="0" w:space="0" w:color="auto"/>
      </w:divBdr>
    </w:div>
    <w:div w:id="193667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bate@wfu.edu" TargetMode="External"/><Relationship Id="rId3" Type="http://schemas.openxmlformats.org/officeDocument/2006/relationships/settings" Target="settings.xml"/><Relationship Id="rId7" Type="http://schemas.openxmlformats.org/officeDocument/2006/relationships/hyperlink" Target="mailto:whwatson@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chisrj\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Debate.dotm</Template>
  <TotalTime>37</TotalTime>
  <Pages>4</Pages>
  <Words>1828</Words>
  <Characters>10426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WFU</dc:creator>
  <cp:keywords>5.0</cp:keywords>
  <dc:description/>
  <cp:lastModifiedBy>Atchison, Robert J.</cp:lastModifiedBy>
  <cp:revision>9</cp:revision>
  <dcterms:created xsi:type="dcterms:W3CDTF">2015-09-28T21:25:00Z</dcterms:created>
  <dcterms:modified xsi:type="dcterms:W3CDTF">2015-10-01T18:50:00Z</dcterms:modified>
</cp:coreProperties>
</file>