
<file path=[Content_Types].xml><?xml version="1.0" encoding="utf-8"?>
<Types xmlns="http://schemas.openxmlformats.org/package/2006/content-types">
  <Default Extension="bin" ContentType="application/vnd.ms-word.attachedToolbar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181771" w14:textId="6D50C0E1" w:rsidR="00BF6314" w:rsidRDefault="00711D19" w:rsidP="00BF6314">
      <w:pPr>
        <w:pStyle w:val="BasicParagraph"/>
        <w:spacing w:after="0" w:line="240" w:lineRule="auto"/>
        <w:rPr>
          <w:rFonts w:ascii="AGaramond-Semibold" w:hAnsi="AGaramond-Semibold" w:cs="AGaramond-Semibold"/>
          <w:color w:val="00007F"/>
          <w:sz w:val="20"/>
          <w:szCs w:val="20"/>
        </w:rPr>
      </w:pPr>
      <w:r>
        <w:rPr>
          <w:rFonts w:ascii="AGaramond-Semibold" w:hAnsi="AGaramond-Semibold" w:cs="AGaramond-Semibold"/>
          <w:noProof/>
          <w:color w:val="00007F"/>
          <w:sz w:val="20"/>
          <w:szCs w:val="20"/>
        </w:rPr>
        <w:drawing>
          <wp:anchor distT="0" distB="0" distL="114300" distR="114300" simplePos="0" relativeHeight="251659264" behindDoc="1" locked="0" layoutInCell="1" allowOverlap="1" wp14:anchorId="4685539B" wp14:editId="34366AA4">
            <wp:simplePos x="0" y="0"/>
            <wp:positionH relativeFrom="column">
              <wp:posOffset>65938</wp:posOffset>
            </wp:positionH>
            <wp:positionV relativeFrom="paragraph">
              <wp:posOffset>26035</wp:posOffset>
            </wp:positionV>
            <wp:extent cx="6597650" cy="863600"/>
            <wp:effectExtent l="0" t="0" r="6350" b="0"/>
            <wp:wrapNone/>
            <wp:docPr id="1" name="Picture 1" descr="/Users/adavis/Desktop/Office-letterhea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letterhead.tif"/>
                    <pic:cNvPicPr/>
                  </pic:nvPicPr>
                  <pic:blipFill>
                    <a:blip r:embed="rId9" r:link="rId10"/>
                    <a:stretch>
                      <a:fillRect/>
                    </a:stretch>
                  </pic:blipFill>
                  <pic:spPr>
                    <a:xfrm>
                      <a:off x="0" y="0"/>
                      <a:ext cx="6597650" cy="863600"/>
                    </a:xfrm>
                    <a:prstGeom prst="rect">
                      <a:avLst/>
                    </a:prstGeom>
                  </pic:spPr>
                </pic:pic>
              </a:graphicData>
            </a:graphic>
          </wp:anchor>
        </w:drawing>
      </w:r>
      <w:r w:rsidR="009C4E56">
        <w:t xml:space="preserve">   </w:t>
      </w:r>
    </w:p>
    <w:p w14:paraId="6E2F18BB" w14:textId="5BF6E98A" w:rsidR="002B2899" w:rsidRDefault="002B2899" w:rsidP="00BF6314">
      <w:pPr>
        <w:pStyle w:val="BasicParagraph"/>
        <w:spacing w:after="0" w:line="240" w:lineRule="auto"/>
        <w:ind w:left="720" w:firstLine="720"/>
        <w:rPr>
          <w:rFonts w:ascii="Garamond" w:hAnsi="Garamond" w:cs="AGaramond-Semibold"/>
          <w:color w:val="auto"/>
          <w:sz w:val="20"/>
          <w:szCs w:val="20"/>
        </w:rPr>
      </w:pPr>
    </w:p>
    <w:p w14:paraId="3B2B28F4" w14:textId="1932BF23" w:rsidR="002B2899" w:rsidRDefault="002B2899" w:rsidP="00BF6314">
      <w:pPr>
        <w:pStyle w:val="BasicParagraph"/>
        <w:spacing w:after="0" w:line="240" w:lineRule="auto"/>
        <w:ind w:left="720" w:firstLine="720"/>
        <w:rPr>
          <w:rFonts w:ascii="Garamond" w:hAnsi="Garamond" w:cs="AGaramond-Semibold"/>
          <w:color w:val="auto"/>
          <w:sz w:val="20"/>
          <w:szCs w:val="20"/>
        </w:rPr>
      </w:pPr>
    </w:p>
    <w:p w14:paraId="193B3246" w14:textId="605C4DE1" w:rsidR="00BF6314" w:rsidRDefault="002B2899" w:rsidP="00BF6314">
      <w:pPr>
        <w:pStyle w:val="BasicParagraph"/>
        <w:spacing w:after="0" w:line="240" w:lineRule="auto"/>
        <w:ind w:left="720" w:firstLine="720"/>
        <w:rPr>
          <w:rFonts w:ascii="Garamond" w:hAnsi="Garamond" w:cs="AGaramond-Semibold"/>
          <w:color w:val="auto"/>
          <w:sz w:val="20"/>
          <w:szCs w:val="20"/>
        </w:rPr>
      </w:pPr>
      <w:r>
        <w:rPr>
          <w:rFonts w:ascii="Garamond" w:hAnsi="Garamond" w:cs="AGaramond-Semibold"/>
          <w:color w:val="auto"/>
          <w:sz w:val="20"/>
          <w:szCs w:val="20"/>
        </w:rPr>
        <w:t>C</w:t>
      </w:r>
      <w:r w:rsidR="00BF6314">
        <w:rPr>
          <w:rFonts w:ascii="Garamond" w:hAnsi="Garamond" w:cs="AGaramond-Semibold"/>
          <w:color w:val="auto"/>
          <w:sz w:val="20"/>
          <w:szCs w:val="20"/>
        </w:rPr>
        <w:t>ollege</w:t>
      </w:r>
      <w:r w:rsidR="00BF6314" w:rsidRPr="002E202D">
        <w:rPr>
          <w:rFonts w:ascii="Garamond" w:hAnsi="Garamond" w:cs="AGaramond-Semibold"/>
          <w:color w:val="auto"/>
          <w:sz w:val="20"/>
          <w:szCs w:val="20"/>
        </w:rPr>
        <w:t xml:space="preserve"> </w:t>
      </w:r>
      <w:r w:rsidR="00BF6314">
        <w:rPr>
          <w:rFonts w:ascii="Garamond" w:hAnsi="Garamond" w:cs="AGaramond-Semibold"/>
          <w:color w:val="auto"/>
          <w:sz w:val="20"/>
          <w:szCs w:val="20"/>
        </w:rPr>
        <w:t>of Communications</w:t>
      </w:r>
    </w:p>
    <w:p w14:paraId="01F9DBB4" w14:textId="45328BF1" w:rsidR="00BF6314" w:rsidRPr="00BF6314" w:rsidRDefault="00BF6314" w:rsidP="00BF6314">
      <w:pPr>
        <w:pStyle w:val="BasicParagraph"/>
        <w:spacing w:after="0" w:line="240" w:lineRule="auto"/>
        <w:ind w:left="720" w:firstLine="720"/>
        <w:rPr>
          <w:rFonts w:ascii="Garamond" w:hAnsi="Garamond" w:cs="AGaramond-Semibold"/>
          <w:color w:val="auto"/>
          <w:sz w:val="20"/>
          <w:szCs w:val="20"/>
        </w:rPr>
      </w:pPr>
      <w:r>
        <w:rPr>
          <w:rFonts w:ascii="Garamond" w:hAnsi="Garamond" w:cs="AGaramond-Semibold"/>
          <w:color w:val="002849"/>
          <w:sz w:val="20"/>
          <w:szCs w:val="20"/>
        </w:rPr>
        <w:t xml:space="preserve">Department of </w:t>
      </w:r>
      <w:r w:rsidRPr="5AB0C827">
        <w:rPr>
          <w:rFonts w:ascii="Garamond" w:hAnsi="Garamond" w:cs="AGaramond-SemiboldItalic"/>
          <w:i/>
          <w:iCs/>
          <w:color w:val="002849"/>
          <w:sz w:val="20"/>
          <w:szCs w:val="20"/>
        </w:rPr>
        <w:t xml:space="preserve">Human Communication Studies </w:t>
      </w:r>
    </w:p>
    <w:p w14:paraId="696E4621" w14:textId="3A91254D" w:rsidR="00BF6314" w:rsidRPr="00BC00EC" w:rsidRDefault="00BF6314" w:rsidP="00BF6314">
      <w:pPr>
        <w:pStyle w:val="BasicParagraph"/>
        <w:spacing w:after="0" w:line="240" w:lineRule="auto"/>
        <w:ind w:left="1080" w:firstLine="360"/>
        <w:rPr>
          <w:rFonts w:ascii="Garamond" w:hAnsi="Garamond" w:cs="AGaramond-Semibold"/>
          <w:color w:val="auto"/>
          <w:sz w:val="20"/>
          <w:szCs w:val="20"/>
        </w:rPr>
      </w:pPr>
      <w:r>
        <w:rPr>
          <w:rFonts w:ascii="Garamond" w:hAnsi="Garamond" w:cs="AGaramond-Regular"/>
          <w:color w:val="002849"/>
          <w:sz w:val="16"/>
          <w:szCs w:val="16"/>
        </w:rPr>
        <w:t xml:space="preserve">P.O. Box 6868, </w:t>
      </w:r>
      <w:r w:rsidRPr="00B67286">
        <w:rPr>
          <w:rFonts w:ascii="Garamond" w:hAnsi="Garamond" w:cs="AGaramond-Regular"/>
          <w:color w:val="002849"/>
          <w:sz w:val="16"/>
          <w:szCs w:val="16"/>
        </w:rPr>
        <w:t xml:space="preserve">Fullerton, CA  92834/92831    /    </w:t>
      </w:r>
      <w:proofErr w:type="gramStart"/>
      <w:r w:rsidRPr="00B67286">
        <w:rPr>
          <w:rFonts w:ascii="Garamond" w:hAnsi="Garamond" w:cs="AGaramond-Semibold"/>
          <w:color w:val="002849"/>
          <w:sz w:val="16"/>
          <w:szCs w:val="16"/>
        </w:rPr>
        <w:t>T</w:t>
      </w:r>
      <w:r>
        <w:rPr>
          <w:rFonts w:ascii="Garamond" w:hAnsi="Garamond" w:cs="AGaramond-Regular"/>
          <w:color w:val="002849"/>
          <w:sz w:val="16"/>
          <w:szCs w:val="16"/>
        </w:rPr>
        <w:t xml:space="preserve">  657</w:t>
      </w:r>
      <w:proofErr w:type="gramEnd"/>
      <w:r>
        <w:rPr>
          <w:rFonts w:ascii="Garamond" w:hAnsi="Garamond" w:cs="AGaramond-Regular"/>
          <w:color w:val="002849"/>
          <w:sz w:val="16"/>
          <w:szCs w:val="16"/>
        </w:rPr>
        <w:t>-278-3617</w:t>
      </w:r>
      <w:r w:rsidRPr="00B67286">
        <w:rPr>
          <w:rFonts w:ascii="Garamond" w:hAnsi="Garamond" w:cs="AGaramond-Regular"/>
          <w:color w:val="002849"/>
          <w:sz w:val="16"/>
          <w:szCs w:val="16"/>
        </w:rPr>
        <w:t xml:space="preserve">    /    </w:t>
      </w:r>
      <w:proofErr w:type="gramStart"/>
      <w:r w:rsidRPr="00B67286">
        <w:rPr>
          <w:rFonts w:ascii="Garamond" w:hAnsi="Garamond" w:cs="AGaramond-Semibold"/>
          <w:color w:val="002849"/>
          <w:sz w:val="16"/>
          <w:szCs w:val="16"/>
        </w:rPr>
        <w:t xml:space="preserve">F </w:t>
      </w:r>
      <w:r>
        <w:rPr>
          <w:rFonts w:ascii="Garamond" w:hAnsi="Garamond" w:cs="AGaramond-Regular"/>
          <w:color w:val="002849"/>
          <w:sz w:val="16"/>
          <w:szCs w:val="16"/>
        </w:rPr>
        <w:t xml:space="preserve"> 657</w:t>
      </w:r>
      <w:proofErr w:type="gramEnd"/>
      <w:r>
        <w:rPr>
          <w:rFonts w:ascii="Garamond" w:hAnsi="Garamond" w:cs="AGaramond-Regular"/>
          <w:color w:val="002849"/>
          <w:sz w:val="16"/>
          <w:szCs w:val="16"/>
        </w:rPr>
        <w:t>-278-3377</w:t>
      </w:r>
    </w:p>
    <w:p w14:paraId="16A25D23" w14:textId="77777777" w:rsidR="00903E18" w:rsidRDefault="00903E18" w:rsidP="00BF6314">
      <w:pPr>
        <w:pStyle w:val="Header"/>
        <w:tabs>
          <w:tab w:val="left" w:pos="720"/>
        </w:tabs>
        <w:rPr>
          <w:sz w:val="24"/>
          <w:szCs w:val="24"/>
        </w:rPr>
      </w:pPr>
    </w:p>
    <w:p w14:paraId="11638B99" w14:textId="66D9186F" w:rsidR="0005423A" w:rsidRDefault="0037472D" w:rsidP="00BF6314">
      <w:pPr>
        <w:pStyle w:val="Header"/>
        <w:tabs>
          <w:tab w:val="left" w:pos="720"/>
        </w:tabs>
        <w:rPr>
          <w:sz w:val="24"/>
          <w:szCs w:val="24"/>
        </w:rPr>
      </w:pPr>
      <w:r>
        <w:rPr>
          <w:noProof/>
          <w:sz w:val="24"/>
          <w:szCs w:val="24"/>
        </w:rPr>
        <w:drawing>
          <wp:inline distT="0" distB="0" distL="0" distR="0" wp14:anchorId="318B3E34" wp14:editId="187D47E3">
            <wp:extent cx="3937098" cy="525118"/>
            <wp:effectExtent l="0" t="0" r="0" b="0"/>
            <wp:docPr id="287551045"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51045" name="Picture 1" descr="A close up of a sign&#10;&#10;Description automatically generated"/>
                    <pic:cNvPicPr/>
                  </pic:nvPicPr>
                  <pic:blipFill>
                    <a:blip r:embed="rId11"/>
                    <a:stretch>
                      <a:fillRect/>
                    </a:stretch>
                  </pic:blipFill>
                  <pic:spPr>
                    <a:xfrm>
                      <a:off x="0" y="0"/>
                      <a:ext cx="4015989" cy="535640"/>
                    </a:xfrm>
                    <a:prstGeom prst="rect">
                      <a:avLst/>
                    </a:prstGeom>
                  </pic:spPr>
                </pic:pic>
              </a:graphicData>
            </a:graphic>
          </wp:inline>
        </w:drawing>
      </w:r>
    </w:p>
    <w:p w14:paraId="7BF45161" w14:textId="77777777" w:rsidR="00D63C25" w:rsidRDefault="00D63C25" w:rsidP="00BF6314">
      <w:pPr>
        <w:pStyle w:val="Header"/>
        <w:tabs>
          <w:tab w:val="left" w:pos="720"/>
        </w:tabs>
        <w:rPr>
          <w:sz w:val="23"/>
          <w:szCs w:val="23"/>
        </w:rPr>
      </w:pPr>
    </w:p>
    <w:p w14:paraId="20518435" w14:textId="3BBD0AD0" w:rsidR="004970A7" w:rsidRPr="00504BA4" w:rsidRDefault="00224B44" w:rsidP="00BF6314">
      <w:pPr>
        <w:pStyle w:val="Header"/>
        <w:tabs>
          <w:tab w:val="left" w:pos="720"/>
        </w:tabs>
        <w:rPr>
          <w:rFonts w:ascii="Times New Roman" w:hAnsi="Times New Roman" w:cs="Times New Roman"/>
          <w:sz w:val="24"/>
          <w:szCs w:val="24"/>
        </w:rPr>
      </w:pPr>
      <w:r>
        <w:rPr>
          <w:rFonts w:ascii="Times New Roman" w:hAnsi="Times New Roman" w:cs="Times New Roman"/>
          <w:sz w:val="24"/>
          <w:szCs w:val="24"/>
        </w:rPr>
        <w:t>September 17</w:t>
      </w:r>
      <w:r w:rsidR="000A04C6" w:rsidRPr="00A625AA">
        <w:rPr>
          <w:rFonts w:ascii="Times New Roman" w:hAnsi="Times New Roman" w:cs="Times New Roman"/>
          <w:sz w:val="24"/>
          <w:szCs w:val="24"/>
        </w:rPr>
        <w:t>,</w:t>
      </w:r>
      <w:r w:rsidR="00943969" w:rsidRPr="00A625AA">
        <w:rPr>
          <w:rFonts w:ascii="Times New Roman" w:hAnsi="Times New Roman" w:cs="Times New Roman"/>
          <w:sz w:val="24"/>
          <w:szCs w:val="24"/>
        </w:rPr>
        <w:t xml:space="preserve"> 20</w:t>
      </w:r>
      <w:r w:rsidR="008B59AA" w:rsidRPr="00A625AA">
        <w:rPr>
          <w:rFonts w:ascii="Times New Roman" w:hAnsi="Times New Roman" w:cs="Times New Roman"/>
          <w:sz w:val="24"/>
          <w:szCs w:val="24"/>
        </w:rPr>
        <w:t>2</w:t>
      </w:r>
      <w:r>
        <w:rPr>
          <w:rFonts w:ascii="Times New Roman" w:hAnsi="Times New Roman" w:cs="Times New Roman"/>
          <w:sz w:val="24"/>
          <w:szCs w:val="24"/>
        </w:rPr>
        <w:t>6</w:t>
      </w:r>
    </w:p>
    <w:p w14:paraId="4E436E17" w14:textId="04B9365D" w:rsidR="00EA7C98" w:rsidRDefault="00EA7C98">
      <w:pPr>
        <w:rPr>
          <w:sz w:val="26"/>
          <w:szCs w:val="26"/>
        </w:rPr>
      </w:pPr>
      <w:r w:rsidRPr="004970A7">
        <w:rPr>
          <w:sz w:val="26"/>
          <w:szCs w:val="26"/>
        </w:rPr>
        <w:t>Dear Forensics Colleague:</w:t>
      </w:r>
    </w:p>
    <w:p w14:paraId="7249AC0F" w14:textId="77777777" w:rsidR="004970A7" w:rsidRPr="004970A7" w:rsidRDefault="004970A7">
      <w:pPr>
        <w:rPr>
          <w:sz w:val="26"/>
          <w:szCs w:val="26"/>
        </w:rPr>
      </w:pPr>
    </w:p>
    <w:p w14:paraId="768089C9" w14:textId="4AE277B4" w:rsidR="000A04C6" w:rsidRDefault="00FA4F32" w:rsidP="00006F79">
      <w:pPr>
        <w:rPr>
          <w:sz w:val="26"/>
          <w:szCs w:val="26"/>
        </w:rPr>
      </w:pPr>
      <w:r w:rsidRPr="004970A7">
        <w:rPr>
          <w:sz w:val="26"/>
          <w:szCs w:val="26"/>
        </w:rPr>
        <w:t xml:space="preserve">The California State University, </w:t>
      </w:r>
      <w:r w:rsidR="00EA7C98" w:rsidRPr="004970A7">
        <w:rPr>
          <w:sz w:val="26"/>
          <w:szCs w:val="26"/>
        </w:rPr>
        <w:t xml:space="preserve">Fullerton </w:t>
      </w:r>
      <w:r w:rsidRPr="004970A7">
        <w:rPr>
          <w:sz w:val="26"/>
          <w:szCs w:val="26"/>
        </w:rPr>
        <w:t xml:space="preserve">Forensics squad </w:t>
      </w:r>
      <w:r w:rsidR="009C12C4" w:rsidRPr="004970A7">
        <w:rPr>
          <w:sz w:val="26"/>
          <w:szCs w:val="26"/>
        </w:rPr>
        <w:t>invite</w:t>
      </w:r>
      <w:r w:rsidR="00EA7C98" w:rsidRPr="004970A7">
        <w:rPr>
          <w:sz w:val="26"/>
          <w:szCs w:val="26"/>
        </w:rPr>
        <w:t xml:space="preserve"> you to attend </w:t>
      </w:r>
      <w:r w:rsidR="00006F79" w:rsidRPr="004970A7">
        <w:rPr>
          <w:sz w:val="26"/>
          <w:szCs w:val="26"/>
        </w:rPr>
        <w:t>the annual High School</w:t>
      </w:r>
      <w:r w:rsidR="00DA1589" w:rsidRPr="004970A7">
        <w:rPr>
          <w:sz w:val="26"/>
          <w:szCs w:val="26"/>
        </w:rPr>
        <w:t>/</w:t>
      </w:r>
      <w:r w:rsidR="00647D18" w:rsidRPr="004970A7">
        <w:rPr>
          <w:sz w:val="26"/>
          <w:szCs w:val="26"/>
        </w:rPr>
        <w:t>Middle School</w:t>
      </w:r>
      <w:r w:rsidR="00006F79" w:rsidRPr="004970A7">
        <w:rPr>
          <w:sz w:val="26"/>
          <w:szCs w:val="26"/>
        </w:rPr>
        <w:t xml:space="preserve"> Speech and Debate Invitational which wi</w:t>
      </w:r>
      <w:r w:rsidR="006754F2" w:rsidRPr="004970A7">
        <w:rPr>
          <w:sz w:val="26"/>
          <w:szCs w:val="26"/>
        </w:rPr>
        <w:t>ll take place</w:t>
      </w:r>
      <w:r w:rsidR="008B59AA" w:rsidRPr="004970A7">
        <w:rPr>
          <w:sz w:val="26"/>
          <w:szCs w:val="26"/>
        </w:rPr>
        <w:t xml:space="preserve"> VIRTUALLY on</w:t>
      </w:r>
      <w:r w:rsidR="006754F2" w:rsidRPr="004970A7">
        <w:rPr>
          <w:sz w:val="26"/>
          <w:szCs w:val="26"/>
        </w:rPr>
        <w:t xml:space="preserve"> </w:t>
      </w:r>
      <w:r w:rsidR="008F29A4">
        <w:rPr>
          <w:sz w:val="26"/>
          <w:szCs w:val="26"/>
        </w:rPr>
        <w:t>Satur</w:t>
      </w:r>
      <w:r w:rsidR="006754F2" w:rsidRPr="004970A7">
        <w:rPr>
          <w:sz w:val="26"/>
          <w:szCs w:val="26"/>
        </w:rPr>
        <w:t>day, October 1</w:t>
      </w:r>
      <w:r w:rsidR="00224B44">
        <w:rPr>
          <w:sz w:val="26"/>
          <w:szCs w:val="26"/>
        </w:rPr>
        <w:t>7</w:t>
      </w:r>
      <w:r w:rsidR="006754F2" w:rsidRPr="004970A7">
        <w:rPr>
          <w:sz w:val="26"/>
          <w:szCs w:val="26"/>
        </w:rPr>
        <w:t xml:space="preserve">, through Sunday, October </w:t>
      </w:r>
      <w:r w:rsidR="00465A1D" w:rsidRPr="004970A7">
        <w:rPr>
          <w:sz w:val="26"/>
          <w:szCs w:val="26"/>
        </w:rPr>
        <w:t>1</w:t>
      </w:r>
      <w:r w:rsidR="00224B44">
        <w:rPr>
          <w:sz w:val="26"/>
          <w:szCs w:val="26"/>
        </w:rPr>
        <w:t>8</w:t>
      </w:r>
      <w:r w:rsidR="006754F2" w:rsidRPr="004970A7">
        <w:rPr>
          <w:sz w:val="26"/>
          <w:szCs w:val="26"/>
        </w:rPr>
        <w:t>, 20</w:t>
      </w:r>
      <w:r w:rsidR="00465A1D" w:rsidRPr="004970A7">
        <w:rPr>
          <w:sz w:val="26"/>
          <w:szCs w:val="26"/>
        </w:rPr>
        <w:t>2</w:t>
      </w:r>
      <w:r w:rsidR="00224B44">
        <w:rPr>
          <w:sz w:val="26"/>
          <w:szCs w:val="26"/>
        </w:rPr>
        <w:t>6</w:t>
      </w:r>
      <w:r w:rsidR="00B2263F">
        <w:rPr>
          <w:sz w:val="26"/>
          <w:szCs w:val="26"/>
        </w:rPr>
        <w:t xml:space="preserve">. </w:t>
      </w:r>
      <w:r w:rsidR="00504BA4">
        <w:rPr>
          <w:sz w:val="26"/>
          <w:szCs w:val="26"/>
        </w:rPr>
        <w:t xml:space="preserve">A few programmatic changes </w:t>
      </w:r>
      <w:r w:rsidR="00224B44">
        <w:rPr>
          <w:sz w:val="26"/>
          <w:szCs w:val="26"/>
        </w:rPr>
        <w:t>resulted in a late announcement, but we could finally confirm our ability to proceed with the tournament</w:t>
      </w:r>
      <w:r w:rsidR="00504BA4">
        <w:rPr>
          <w:sz w:val="26"/>
          <w:szCs w:val="26"/>
        </w:rPr>
        <w:t xml:space="preserve">. </w:t>
      </w:r>
      <w:r w:rsidR="008F29A4">
        <w:rPr>
          <w:sz w:val="26"/>
          <w:szCs w:val="26"/>
        </w:rPr>
        <w:t>Though each year we reconsider an in-person tournament</w:t>
      </w:r>
      <w:r w:rsidR="002A1E0C">
        <w:rPr>
          <w:sz w:val="26"/>
          <w:szCs w:val="26"/>
        </w:rPr>
        <w:t xml:space="preserve">, our staff </w:t>
      </w:r>
      <w:r w:rsidR="001A29B0">
        <w:rPr>
          <w:sz w:val="26"/>
          <w:szCs w:val="26"/>
        </w:rPr>
        <w:t>determined that, again, for this year, the</w:t>
      </w:r>
      <w:r w:rsidR="002A1E0C">
        <w:rPr>
          <w:sz w:val="26"/>
          <w:szCs w:val="26"/>
        </w:rPr>
        <w:t xml:space="preserve"> virtual tournament </w:t>
      </w:r>
      <w:r w:rsidR="001A29B0">
        <w:rPr>
          <w:sz w:val="26"/>
          <w:szCs w:val="26"/>
        </w:rPr>
        <w:t>remains</w:t>
      </w:r>
      <w:r w:rsidR="002A1E0C">
        <w:rPr>
          <w:sz w:val="26"/>
          <w:szCs w:val="26"/>
        </w:rPr>
        <w:t xml:space="preserve"> the most </w:t>
      </w:r>
      <w:r w:rsidR="003F7BA1">
        <w:rPr>
          <w:sz w:val="26"/>
          <w:szCs w:val="26"/>
        </w:rPr>
        <w:t xml:space="preserve">feasible and </w:t>
      </w:r>
      <w:r w:rsidR="002A1E0C">
        <w:rPr>
          <w:sz w:val="26"/>
          <w:szCs w:val="26"/>
        </w:rPr>
        <w:t xml:space="preserve">accessible option for </w:t>
      </w:r>
      <w:r w:rsidR="003F7BA1">
        <w:rPr>
          <w:sz w:val="26"/>
          <w:szCs w:val="26"/>
        </w:rPr>
        <w:t xml:space="preserve">our </w:t>
      </w:r>
      <w:r w:rsidR="00600E7D">
        <w:rPr>
          <w:sz w:val="26"/>
          <w:szCs w:val="26"/>
        </w:rPr>
        <w:t xml:space="preserve">university, </w:t>
      </w:r>
      <w:r w:rsidR="003F7BA1">
        <w:rPr>
          <w:sz w:val="26"/>
          <w:szCs w:val="26"/>
        </w:rPr>
        <w:t>program</w:t>
      </w:r>
      <w:r w:rsidR="00600E7D">
        <w:rPr>
          <w:sz w:val="26"/>
          <w:szCs w:val="26"/>
        </w:rPr>
        <w:t>,</w:t>
      </w:r>
      <w:r w:rsidR="003F7BA1">
        <w:rPr>
          <w:sz w:val="26"/>
          <w:szCs w:val="26"/>
        </w:rPr>
        <w:t xml:space="preserve"> and </w:t>
      </w:r>
      <w:r w:rsidR="00600E7D">
        <w:rPr>
          <w:sz w:val="26"/>
          <w:szCs w:val="26"/>
        </w:rPr>
        <w:t xml:space="preserve">for </w:t>
      </w:r>
      <w:r w:rsidR="002A1E0C">
        <w:rPr>
          <w:sz w:val="26"/>
          <w:szCs w:val="26"/>
        </w:rPr>
        <w:t xml:space="preserve">members of </w:t>
      </w:r>
      <w:r w:rsidR="001A29B0">
        <w:rPr>
          <w:sz w:val="26"/>
          <w:szCs w:val="26"/>
        </w:rPr>
        <w:t xml:space="preserve">both </w:t>
      </w:r>
      <w:r w:rsidR="002A1E0C">
        <w:rPr>
          <w:sz w:val="26"/>
          <w:szCs w:val="26"/>
        </w:rPr>
        <w:t>the local and national speech and debate community.</w:t>
      </w:r>
      <w:r w:rsidR="008B59AA" w:rsidRPr="004970A7">
        <w:rPr>
          <w:sz w:val="26"/>
          <w:szCs w:val="26"/>
        </w:rPr>
        <w:t xml:space="preserve"> </w:t>
      </w:r>
      <w:r w:rsidR="00793BCA" w:rsidRPr="004970A7">
        <w:rPr>
          <w:sz w:val="26"/>
          <w:szCs w:val="26"/>
        </w:rPr>
        <w:t>As such</w:t>
      </w:r>
      <w:r w:rsidR="008B59AA" w:rsidRPr="004970A7">
        <w:rPr>
          <w:sz w:val="26"/>
          <w:szCs w:val="26"/>
        </w:rPr>
        <w:t>, we</w:t>
      </w:r>
      <w:r w:rsidR="000A04C6" w:rsidRPr="004970A7">
        <w:rPr>
          <w:sz w:val="26"/>
          <w:szCs w:val="26"/>
        </w:rPr>
        <w:t xml:space="preserve"> are committed to pro</w:t>
      </w:r>
      <w:r w:rsidR="00B62EA5" w:rsidRPr="004970A7">
        <w:rPr>
          <w:sz w:val="26"/>
          <w:szCs w:val="26"/>
        </w:rPr>
        <w:t>viding you with a professional</w:t>
      </w:r>
      <w:r w:rsidR="008B59AA" w:rsidRPr="004970A7">
        <w:rPr>
          <w:sz w:val="26"/>
          <w:szCs w:val="26"/>
        </w:rPr>
        <w:t>, virtual</w:t>
      </w:r>
      <w:r w:rsidR="000A04C6" w:rsidRPr="004970A7">
        <w:rPr>
          <w:sz w:val="26"/>
          <w:szCs w:val="26"/>
        </w:rPr>
        <w:t xml:space="preserve"> atmosphere and an enjoyable </w:t>
      </w:r>
      <w:r w:rsidR="008B59AA" w:rsidRPr="004970A7">
        <w:rPr>
          <w:sz w:val="26"/>
          <w:szCs w:val="26"/>
        </w:rPr>
        <w:t xml:space="preserve">online </w:t>
      </w:r>
      <w:r w:rsidR="000A04C6" w:rsidRPr="004970A7">
        <w:rPr>
          <w:sz w:val="26"/>
          <w:szCs w:val="26"/>
        </w:rPr>
        <w:t xml:space="preserve">competitive experience. </w:t>
      </w:r>
      <w:r w:rsidR="007C2FE8" w:rsidRPr="004970A7">
        <w:rPr>
          <w:sz w:val="26"/>
          <w:szCs w:val="26"/>
        </w:rPr>
        <w:t>All speech and debate rounds will be SYNCHRONOUS.</w:t>
      </w:r>
      <w:r w:rsidR="000A04C6" w:rsidRPr="004970A7">
        <w:rPr>
          <w:sz w:val="26"/>
          <w:szCs w:val="26"/>
        </w:rPr>
        <w:t xml:space="preserve"> We are very lucky to have </w:t>
      </w:r>
      <w:r w:rsidR="003F7BA1">
        <w:rPr>
          <w:sz w:val="26"/>
          <w:szCs w:val="26"/>
        </w:rPr>
        <w:t>some</w:t>
      </w:r>
      <w:r w:rsidR="000A04C6" w:rsidRPr="004970A7">
        <w:rPr>
          <w:sz w:val="26"/>
          <w:szCs w:val="26"/>
        </w:rPr>
        <w:t xml:space="preserve"> members of our experienced tab room staff returning to continue this long-standing tradition.  </w:t>
      </w:r>
    </w:p>
    <w:p w14:paraId="7B1214FF" w14:textId="77777777" w:rsidR="009B21F1" w:rsidRPr="004970A7" w:rsidRDefault="009B21F1" w:rsidP="00006F79">
      <w:pPr>
        <w:rPr>
          <w:sz w:val="26"/>
          <w:szCs w:val="26"/>
        </w:rPr>
      </w:pPr>
    </w:p>
    <w:p w14:paraId="32853DE5" w14:textId="1CBCCB28" w:rsidR="002164CB" w:rsidRDefault="00BC456E" w:rsidP="00006F79">
      <w:pPr>
        <w:rPr>
          <w:sz w:val="26"/>
          <w:szCs w:val="26"/>
        </w:rPr>
      </w:pPr>
      <w:r w:rsidRPr="004970A7">
        <w:rPr>
          <w:sz w:val="26"/>
          <w:szCs w:val="26"/>
        </w:rPr>
        <w:t>W</w:t>
      </w:r>
      <w:r w:rsidR="002164CB" w:rsidRPr="004970A7">
        <w:rPr>
          <w:sz w:val="26"/>
          <w:szCs w:val="26"/>
        </w:rPr>
        <w:t>e are approaching this year’s tournament with our sincerest effort</w:t>
      </w:r>
      <w:r w:rsidR="007B50A2">
        <w:rPr>
          <w:sz w:val="26"/>
          <w:szCs w:val="26"/>
        </w:rPr>
        <w:t>s</w:t>
      </w:r>
      <w:r w:rsidR="002164CB" w:rsidRPr="004970A7">
        <w:rPr>
          <w:sz w:val="26"/>
          <w:szCs w:val="26"/>
        </w:rPr>
        <w:t xml:space="preserve"> to provide students with the next best experience to an on-campus, in-person tournament. </w:t>
      </w:r>
      <w:r w:rsidR="001A29B0">
        <w:rPr>
          <w:sz w:val="26"/>
          <w:szCs w:val="26"/>
        </w:rPr>
        <w:t xml:space="preserve">The way we run the tournament </w:t>
      </w:r>
      <w:r w:rsidR="00AC4E79">
        <w:rPr>
          <w:sz w:val="26"/>
          <w:szCs w:val="26"/>
        </w:rPr>
        <w:t xml:space="preserve">was </w:t>
      </w:r>
      <w:r w:rsidR="003F7BA1">
        <w:rPr>
          <w:sz w:val="26"/>
          <w:szCs w:val="26"/>
        </w:rPr>
        <w:t xml:space="preserve">initially </w:t>
      </w:r>
      <w:r w:rsidR="00AC4E79">
        <w:rPr>
          <w:sz w:val="26"/>
          <w:szCs w:val="26"/>
        </w:rPr>
        <w:t>developed</w:t>
      </w:r>
      <w:r w:rsidR="001A29B0">
        <w:rPr>
          <w:sz w:val="26"/>
          <w:szCs w:val="26"/>
        </w:rPr>
        <w:t xml:space="preserve"> from </w:t>
      </w:r>
      <w:r w:rsidR="00662474" w:rsidRPr="004970A7">
        <w:rPr>
          <w:sz w:val="26"/>
          <w:szCs w:val="26"/>
        </w:rPr>
        <w:t xml:space="preserve">focused </w:t>
      </w:r>
      <w:r w:rsidR="00F437CF" w:rsidRPr="004970A7">
        <w:rPr>
          <w:sz w:val="26"/>
          <w:szCs w:val="26"/>
        </w:rPr>
        <w:t xml:space="preserve">feedback provided </w:t>
      </w:r>
      <w:r w:rsidR="007B50A2">
        <w:rPr>
          <w:sz w:val="26"/>
          <w:szCs w:val="26"/>
        </w:rPr>
        <w:t>from coaches</w:t>
      </w:r>
      <w:r w:rsidR="003F7BA1">
        <w:rPr>
          <w:sz w:val="26"/>
          <w:szCs w:val="26"/>
        </w:rPr>
        <w:t xml:space="preserve"> and has been conducted successfully over the years </w:t>
      </w:r>
      <w:r w:rsidR="008B54E5">
        <w:rPr>
          <w:sz w:val="26"/>
          <w:szCs w:val="26"/>
        </w:rPr>
        <w:t>since</w:t>
      </w:r>
      <w:r w:rsidR="003F7BA1">
        <w:rPr>
          <w:sz w:val="26"/>
          <w:szCs w:val="26"/>
        </w:rPr>
        <w:t xml:space="preserve"> the Covid-19 pandemic</w:t>
      </w:r>
      <w:r w:rsidR="008B54E5">
        <w:rPr>
          <w:sz w:val="26"/>
          <w:szCs w:val="26"/>
        </w:rPr>
        <w:t xml:space="preserve"> made it challenging for teams to travel</w:t>
      </w:r>
      <w:r w:rsidR="00F437CF" w:rsidRPr="004970A7">
        <w:rPr>
          <w:sz w:val="26"/>
          <w:szCs w:val="26"/>
        </w:rPr>
        <w:t xml:space="preserve">. </w:t>
      </w:r>
      <w:r w:rsidR="002164CB" w:rsidRPr="004970A7">
        <w:rPr>
          <w:sz w:val="26"/>
          <w:szCs w:val="26"/>
        </w:rPr>
        <w:t>To maximize inclusion across the country, we have created a schedule that accommodate</w:t>
      </w:r>
      <w:r w:rsidR="00F437CF" w:rsidRPr="004970A7">
        <w:rPr>
          <w:sz w:val="26"/>
          <w:szCs w:val="26"/>
        </w:rPr>
        <w:t>s</w:t>
      </w:r>
      <w:r w:rsidR="002164CB" w:rsidRPr="004970A7">
        <w:rPr>
          <w:sz w:val="26"/>
          <w:szCs w:val="26"/>
        </w:rPr>
        <w:t xml:space="preserve"> multiple time zones, provides </w:t>
      </w:r>
      <w:r w:rsidR="00662474" w:rsidRPr="004970A7">
        <w:rPr>
          <w:sz w:val="26"/>
          <w:szCs w:val="26"/>
        </w:rPr>
        <w:t>ample and sufficient competition</w:t>
      </w:r>
      <w:r w:rsidR="002164CB" w:rsidRPr="004970A7">
        <w:rPr>
          <w:sz w:val="26"/>
          <w:szCs w:val="26"/>
        </w:rPr>
        <w:t>, and is considerate of all participants’ time spent on their computer screens.</w:t>
      </w:r>
      <w:r w:rsidR="00662474" w:rsidRPr="004970A7">
        <w:rPr>
          <w:sz w:val="26"/>
          <w:szCs w:val="26"/>
        </w:rPr>
        <w:t xml:space="preserve"> Unfortunately, not </w:t>
      </w:r>
      <w:r w:rsidR="00D956A4" w:rsidRPr="004970A7">
        <w:rPr>
          <w:sz w:val="26"/>
          <w:szCs w:val="26"/>
        </w:rPr>
        <w:t>e</w:t>
      </w:r>
      <w:r w:rsidR="00662474" w:rsidRPr="004970A7">
        <w:rPr>
          <w:sz w:val="26"/>
          <w:szCs w:val="26"/>
        </w:rPr>
        <w:t>very tournament feature will be ideal for every participant, but our tournament s</w:t>
      </w:r>
      <w:r w:rsidR="00F437CF" w:rsidRPr="004970A7">
        <w:rPr>
          <w:sz w:val="26"/>
          <w:szCs w:val="26"/>
        </w:rPr>
        <w:t xml:space="preserve">taff has </w:t>
      </w:r>
      <w:r w:rsidR="003F7BA1">
        <w:rPr>
          <w:sz w:val="26"/>
          <w:szCs w:val="26"/>
        </w:rPr>
        <w:t xml:space="preserve">gained sufficient experience and knowledge </w:t>
      </w:r>
      <w:r w:rsidR="00D956A4" w:rsidRPr="004970A7">
        <w:rPr>
          <w:sz w:val="26"/>
          <w:szCs w:val="26"/>
        </w:rPr>
        <w:t xml:space="preserve">to provide you this </w:t>
      </w:r>
      <w:r w:rsidR="00F437CF" w:rsidRPr="004970A7">
        <w:rPr>
          <w:sz w:val="26"/>
          <w:szCs w:val="26"/>
        </w:rPr>
        <w:t xml:space="preserve">virtual tournament </w:t>
      </w:r>
      <w:r w:rsidR="00D956A4" w:rsidRPr="004970A7">
        <w:rPr>
          <w:sz w:val="26"/>
          <w:szCs w:val="26"/>
        </w:rPr>
        <w:t xml:space="preserve">opportunity, which we hope you will find manageable and fun. </w:t>
      </w:r>
      <w:r w:rsidR="007B50A2">
        <w:rPr>
          <w:sz w:val="26"/>
          <w:szCs w:val="26"/>
        </w:rPr>
        <w:t>However, w</w:t>
      </w:r>
      <w:r w:rsidR="00D956A4" w:rsidRPr="004970A7">
        <w:rPr>
          <w:sz w:val="26"/>
          <w:szCs w:val="26"/>
        </w:rPr>
        <w:t>e</w:t>
      </w:r>
      <w:r w:rsidR="007B50A2">
        <w:rPr>
          <w:sz w:val="26"/>
          <w:szCs w:val="26"/>
        </w:rPr>
        <w:t xml:space="preserve"> also</w:t>
      </w:r>
      <w:r w:rsidR="00D956A4" w:rsidRPr="004970A7">
        <w:rPr>
          <w:sz w:val="26"/>
          <w:szCs w:val="26"/>
        </w:rPr>
        <w:t xml:space="preserve"> kindly ask you for your patience and understanding as we navigate </w:t>
      </w:r>
      <w:r w:rsidR="003F7BA1" w:rsidRPr="004970A7">
        <w:rPr>
          <w:sz w:val="26"/>
          <w:szCs w:val="26"/>
        </w:rPr>
        <w:t>another</w:t>
      </w:r>
      <w:r w:rsidR="003F7BA1">
        <w:rPr>
          <w:sz w:val="26"/>
          <w:szCs w:val="26"/>
        </w:rPr>
        <w:t xml:space="preserve"> virtual</w:t>
      </w:r>
      <w:r w:rsidR="00D956A4" w:rsidRPr="004970A7">
        <w:rPr>
          <w:sz w:val="26"/>
          <w:szCs w:val="26"/>
        </w:rPr>
        <w:t xml:space="preserve"> online tournament hosting experience</w:t>
      </w:r>
      <w:r w:rsidR="007B50A2">
        <w:rPr>
          <w:sz w:val="26"/>
          <w:szCs w:val="26"/>
        </w:rPr>
        <w:t xml:space="preserve"> as occasional technical difficulties are often beyond our control</w:t>
      </w:r>
      <w:r w:rsidR="00D956A4" w:rsidRPr="004970A7">
        <w:rPr>
          <w:sz w:val="26"/>
          <w:szCs w:val="26"/>
        </w:rPr>
        <w:t xml:space="preserve">. We promise you that we are doing everything we can to resolve concerns, issues, and problems quickly and reasonably. </w:t>
      </w:r>
    </w:p>
    <w:p w14:paraId="7FBC77B0" w14:textId="77777777" w:rsidR="009B21F1" w:rsidRPr="004970A7" w:rsidRDefault="009B21F1" w:rsidP="00006F79">
      <w:pPr>
        <w:rPr>
          <w:sz w:val="26"/>
          <w:szCs w:val="26"/>
        </w:rPr>
      </w:pPr>
    </w:p>
    <w:p w14:paraId="2E0EF822" w14:textId="1865200C" w:rsidR="00CB6313" w:rsidRDefault="000B11C3" w:rsidP="00006F79">
      <w:pPr>
        <w:rPr>
          <w:sz w:val="26"/>
          <w:szCs w:val="26"/>
        </w:rPr>
      </w:pPr>
      <w:r>
        <w:rPr>
          <w:sz w:val="26"/>
          <w:szCs w:val="26"/>
        </w:rPr>
        <w:t>Once again,</w:t>
      </w:r>
      <w:r w:rsidR="001B2CB5" w:rsidRPr="004970A7">
        <w:rPr>
          <w:sz w:val="26"/>
          <w:szCs w:val="26"/>
        </w:rPr>
        <w:t xml:space="preserve"> we will be using the virtual platform, NSDA Campus. Other features include </w:t>
      </w:r>
      <w:r w:rsidR="001B2CB5" w:rsidRPr="00A625AA">
        <w:rPr>
          <w:b/>
          <w:sz w:val="26"/>
          <w:szCs w:val="26"/>
          <w:u w:val="single"/>
        </w:rPr>
        <w:t xml:space="preserve">that we </w:t>
      </w:r>
      <w:r w:rsidR="008B59AA" w:rsidRPr="00A625AA">
        <w:rPr>
          <w:b/>
          <w:sz w:val="26"/>
          <w:szCs w:val="26"/>
          <w:u w:val="single"/>
        </w:rPr>
        <w:t>have been awarded National Individual Events Tournament</w:t>
      </w:r>
      <w:r w:rsidR="00006F79" w:rsidRPr="00A625AA">
        <w:rPr>
          <w:b/>
          <w:sz w:val="26"/>
          <w:szCs w:val="26"/>
          <w:u w:val="single"/>
        </w:rPr>
        <w:t xml:space="preserve"> of Champions (</w:t>
      </w:r>
      <w:r w:rsidR="008B59AA" w:rsidRPr="00A625AA">
        <w:rPr>
          <w:b/>
          <w:sz w:val="26"/>
          <w:szCs w:val="26"/>
          <w:u w:val="single"/>
        </w:rPr>
        <w:t>NIE</w:t>
      </w:r>
      <w:r w:rsidR="00006F79" w:rsidRPr="00A625AA">
        <w:rPr>
          <w:b/>
          <w:sz w:val="26"/>
          <w:szCs w:val="26"/>
          <w:u w:val="single"/>
        </w:rPr>
        <w:t>TOC) bid</w:t>
      </w:r>
      <w:r w:rsidR="008B59AA" w:rsidRPr="00A625AA">
        <w:rPr>
          <w:b/>
          <w:sz w:val="26"/>
          <w:szCs w:val="26"/>
          <w:u w:val="single"/>
        </w:rPr>
        <w:t>s</w:t>
      </w:r>
      <w:r w:rsidR="00006F79" w:rsidRPr="00A625AA">
        <w:rPr>
          <w:b/>
          <w:sz w:val="26"/>
          <w:szCs w:val="26"/>
          <w:u w:val="single"/>
        </w:rPr>
        <w:t xml:space="preserve"> in</w:t>
      </w:r>
      <w:r w:rsidR="00006F79" w:rsidRPr="00A625AA">
        <w:rPr>
          <w:sz w:val="26"/>
          <w:szCs w:val="26"/>
          <w:u w:val="single"/>
        </w:rPr>
        <w:t xml:space="preserve"> </w:t>
      </w:r>
      <w:r w:rsidR="0005423A" w:rsidRPr="00A625AA">
        <w:rPr>
          <w:b/>
          <w:bCs/>
          <w:sz w:val="26"/>
          <w:szCs w:val="26"/>
          <w:u w:val="single"/>
        </w:rPr>
        <w:t>s</w:t>
      </w:r>
      <w:r w:rsidR="0005423A" w:rsidRPr="004970A7">
        <w:rPr>
          <w:b/>
          <w:bCs/>
          <w:sz w:val="26"/>
          <w:szCs w:val="26"/>
          <w:u w:val="single"/>
        </w:rPr>
        <w:t>ome divisions/</w:t>
      </w:r>
      <w:r w:rsidR="008B59AA" w:rsidRPr="004970A7">
        <w:rPr>
          <w:b/>
          <w:bCs/>
          <w:sz w:val="26"/>
          <w:szCs w:val="26"/>
          <w:u w:val="single"/>
        </w:rPr>
        <w:t>events in IE</w:t>
      </w:r>
      <w:r w:rsidR="00194F00">
        <w:rPr>
          <w:b/>
          <w:bCs/>
          <w:sz w:val="26"/>
          <w:szCs w:val="26"/>
          <w:u w:val="single"/>
        </w:rPr>
        <w:t xml:space="preserve">, we will </w:t>
      </w:r>
      <w:proofErr w:type="gramStart"/>
      <w:r w:rsidR="00194F00">
        <w:rPr>
          <w:b/>
          <w:bCs/>
          <w:sz w:val="26"/>
          <w:szCs w:val="26"/>
          <w:u w:val="single"/>
        </w:rPr>
        <w:t xml:space="preserve">pursue </w:t>
      </w:r>
      <w:r w:rsidR="001B2CB5" w:rsidRPr="004970A7">
        <w:rPr>
          <w:b/>
          <w:bCs/>
          <w:sz w:val="26"/>
          <w:szCs w:val="26"/>
          <w:u w:val="single"/>
        </w:rPr>
        <w:t xml:space="preserve"> </w:t>
      </w:r>
      <w:r w:rsidR="00A625AA">
        <w:rPr>
          <w:b/>
          <w:bCs/>
          <w:sz w:val="26"/>
          <w:szCs w:val="26"/>
          <w:u w:val="single"/>
        </w:rPr>
        <w:t>AND</w:t>
      </w:r>
      <w:proofErr w:type="gramEnd"/>
      <w:r w:rsidR="00A625AA">
        <w:rPr>
          <w:b/>
          <w:bCs/>
          <w:sz w:val="26"/>
          <w:szCs w:val="26"/>
          <w:u w:val="single"/>
        </w:rPr>
        <w:t xml:space="preserve"> </w:t>
      </w:r>
      <w:r w:rsidR="001B2CB5" w:rsidRPr="004970A7">
        <w:rPr>
          <w:b/>
          <w:bCs/>
          <w:sz w:val="26"/>
          <w:szCs w:val="26"/>
          <w:u w:val="single"/>
        </w:rPr>
        <w:t>we</w:t>
      </w:r>
      <w:r w:rsidR="00F437CF" w:rsidRPr="004970A7">
        <w:rPr>
          <w:b/>
          <w:bCs/>
          <w:sz w:val="26"/>
          <w:szCs w:val="26"/>
          <w:u w:val="single"/>
        </w:rPr>
        <w:t>,</w:t>
      </w:r>
      <w:r w:rsidR="001B2CB5" w:rsidRPr="004970A7">
        <w:rPr>
          <w:b/>
          <w:bCs/>
          <w:sz w:val="26"/>
          <w:szCs w:val="26"/>
          <w:u w:val="single"/>
        </w:rPr>
        <w:t xml:space="preserve"> again</w:t>
      </w:r>
      <w:r w:rsidR="00F437CF" w:rsidRPr="004970A7">
        <w:rPr>
          <w:b/>
          <w:bCs/>
          <w:sz w:val="26"/>
          <w:szCs w:val="26"/>
          <w:u w:val="single"/>
        </w:rPr>
        <w:t>,</w:t>
      </w:r>
      <w:r w:rsidR="001B2CB5" w:rsidRPr="004970A7">
        <w:rPr>
          <w:b/>
          <w:bCs/>
          <w:sz w:val="26"/>
          <w:szCs w:val="26"/>
          <w:u w:val="single"/>
        </w:rPr>
        <w:t xml:space="preserve"> have a Tournament of Champions Gold Public Forum Finals round bid</w:t>
      </w:r>
      <w:r w:rsidR="00085CF3" w:rsidRPr="004970A7">
        <w:rPr>
          <w:b/>
          <w:bCs/>
          <w:sz w:val="26"/>
          <w:szCs w:val="26"/>
          <w:u w:val="single"/>
        </w:rPr>
        <w:t>.</w:t>
      </w:r>
      <w:r w:rsidR="00D42912" w:rsidRPr="004970A7">
        <w:rPr>
          <w:sz w:val="26"/>
          <w:szCs w:val="26"/>
        </w:rPr>
        <w:t xml:space="preserve"> </w:t>
      </w:r>
      <w:r w:rsidR="00B62EA5" w:rsidRPr="004970A7">
        <w:rPr>
          <w:sz w:val="26"/>
          <w:szCs w:val="26"/>
        </w:rPr>
        <w:t>Additionally, w</w:t>
      </w:r>
      <w:r w:rsidR="00006F79" w:rsidRPr="004970A7">
        <w:rPr>
          <w:sz w:val="26"/>
          <w:szCs w:val="26"/>
        </w:rPr>
        <w:t>e are also offering multiple levels of competition including middle school, novice</w:t>
      </w:r>
      <w:r w:rsidR="0005423A" w:rsidRPr="004970A7">
        <w:rPr>
          <w:sz w:val="26"/>
          <w:szCs w:val="26"/>
        </w:rPr>
        <w:t>,</w:t>
      </w:r>
      <w:r w:rsidR="00006F79" w:rsidRPr="004970A7">
        <w:rPr>
          <w:sz w:val="26"/>
          <w:szCs w:val="26"/>
        </w:rPr>
        <w:t xml:space="preserve"> and open competition in </w:t>
      </w:r>
      <w:r w:rsidR="00793BCA" w:rsidRPr="004970A7">
        <w:rPr>
          <w:sz w:val="26"/>
          <w:szCs w:val="26"/>
        </w:rPr>
        <w:t xml:space="preserve">Public Forum, </w:t>
      </w:r>
      <w:r w:rsidR="00D42912" w:rsidRPr="004970A7">
        <w:rPr>
          <w:sz w:val="26"/>
          <w:szCs w:val="26"/>
        </w:rPr>
        <w:t xml:space="preserve">Policy Debate, </w:t>
      </w:r>
      <w:r w:rsidR="00006F79" w:rsidRPr="004970A7">
        <w:rPr>
          <w:sz w:val="26"/>
          <w:szCs w:val="26"/>
        </w:rPr>
        <w:t>L</w:t>
      </w:r>
      <w:r w:rsidR="00793BCA" w:rsidRPr="004970A7">
        <w:rPr>
          <w:sz w:val="26"/>
          <w:szCs w:val="26"/>
        </w:rPr>
        <w:t xml:space="preserve">incoln </w:t>
      </w:r>
      <w:r w:rsidR="00006F79" w:rsidRPr="004970A7">
        <w:rPr>
          <w:sz w:val="26"/>
          <w:szCs w:val="26"/>
        </w:rPr>
        <w:t>D</w:t>
      </w:r>
      <w:r w:rsidR="00793BCA" w:rsidRPr="004970A7">
        <w:rPr>
          <w:sz w:val="26"/>
          <w:szCs w:val="26"/>
        </w:rPr>
        <w:t>ouglas Debate</w:t>
      </w:r>
      <w:r w:rsidR="00006F79" w:rsidRPr="004970A7">
        <w:rPr>
          <w:sz w:val="26"/>
          <w:szCs w:val="26"/>
        </w:rPr>
        <w:t>, Parliamentary Deba</w:t>
      </w:r>
      <w:r w:rsidR="00C0675E" w:rsidRPr="004970A7">
        <w:rPr>
          <w:sz w:val="26"/>
          <w:szCs w:val="26"/>
        </w:rPr>
        <w:t>te, Student Congress and in</w:t>
      </w:r>
      <w:r w:rsidR="00793BCA" w:rsidRPr="004970A7">
        <w:rPr>
          <w:sz w:val="26"/>
          <w:szCs w:val="26"/>
        </w:rPr>
        <w:t xml:space="preserve"> nearly all </w:t>
      </w:r>
      <w:r w:rsidR="00006F79" w:rsidRPr="004970A7">
        <w:rPr>
          <w:sz w:val="26"/>
          <w:szCs w:val="26"/>
        </w:rPr>
        <w:t>Individual Events</w:t>
      </w:r>
      <w:r w:rsidR="000A04C6" w:rsidRPr="004970A7">
        <w:rPr>
          <w:sz w:val="26"/>
          <w:szCs w:val="26"/>
        </w:rPr>
        <w:t>.</w:t>
      </w:r>
      <w:r w:rsidR="00CB6313">
        <w:rPr>
          <w:sz w:val="26"/>
          <w:szCs w:val="26"/>
        </w:rPr>
        <w:t xml:space="preserve"> </w:t>
      </w:r>
    </w:p>
    <w:p w14:paraId="585B171C" w14:textId="77777777" w:rsidR="00CB6313" w:rsidRDefault="00CB6313" w:rsidP="00006F79">
      <w:pPr>
        <w:rPr>
          <w:sz w:val="26"/>
          <w:szCs w:val="26"/>
        </w:rPr>
      </w:pPr>
    </w:p>
    <w:p w14:paraId="7ACD5758" w14:textId="77777777" w:rsidR="00CB6313" w:rsidRDefault="00CB6313" w:rsidP="00006F79">
      <w:pPr>
        <w:rPr>
          <w:sz w:val="26"/>
          <w:szCs w:val="26"/>
        </w:rPr>
      </w:pPr>
    </w:p>
    <w:p w14:paraId="362E2F79" w14:textId="77777777" w:rsidR="006B1B3A" w:rsidRDefault="00CB6313" w:rsidP="006B1B3A">
      <w:pPr>
        <w:rPr>
          <w:sz w:val="26"/>
          <w:szCs w:val="26"/>
        </w:rPr>
      </w:pPr>
      <w:r>
        <w:rPr>
          <w:sz w:val="26"/>
          <w:szCs w:val="26"/>
        </w:rPr>
        <w:t xml:space="preserve">Debate competition </w:t>
      </w:r>
      <w:r w:rsidR="008F29A4">
        <w:rPr>
          <w:sz w:val="26"/>
          <w:szCs w:val="26"/>
        </w:rPr>
        <w:t xml:space="preserve">for all </w:t>
      </w:r>
      <w:r>
        <w:rPr>
          <w:sz w:val="26"/>
          <w:szCs w:val="26"/>
        </w:rPr>
        <w:t>debates will occur on Saturday and Sunday only.</w:t>
      </w:r>
      <w:r w:rsidR="006B1B3A">
        <w:rPr>
          <w:sz w:val="26"/>
          <w:szCs w:val="26"/>
        </w:rPr>
        <w:t xml:space="preserve"> </w:t>
      </w:r>
      <w:r w:rsidR="006B1B3A" w:rsidRPr="004970A7">
        <w:rPr>
          <w:sz w:val="26"/>
          <w:szCs w:val="26"/>
        </w:rPr>
        <w:t>Student Congress will take place on Saturday.</w:t>
      </w:r>
    </w:p>
    <w:p w14:paraId="51039140" w14:textId="77777777" w:rsidR="00CB6313" w:rsidRDefault="00CB6313" w:rsidP="00006F79">
      <w:pPr>
        <w:rPr>
          <w:sz w:val="26"/>
          <w:szCs w:val="26"/>
        </w:rPr>
      </w:pPr>
    </w:p>
    <w:p w14:paraId="0CB597E3" w14:textId="09D59EB5" w:rsidR="00006F79" w:rsidRDefault="008F29A4" w:rsidP="00006F79">
      <w:pPr>
        <w:rPr>
          <w:sz w:val="26"/>
          <w:szCs w:val="26"/>
        </w:rPr>
      </w:pPr>
      <w:r>
        <w:rPr>
          <w:b/>
          <w:i/>
          <w:sz w:val="26"/>
          <w:szCs w:val="26"/>
        </w:rPr>
        <w:t>We will once again</w:t>
      </w:r>
      <w:r w:rsidR="00CB6313" w:rsidRPr="00CB6313">
        <w:rPr>
          <w:b/>
          <w:i/>
          <w:sz w:val="26"/>
          <w:szCs w:val="26"/>
        </w:rPr>
        <w:t xml:space="preserve"> offer registration in MS, Novice, and Open SPAR (spontaneous argumentation debate)</w:t>
      </w:r>
      <w:r w:rsidR="006B1B3A">
        <w:rPr>
          <w:bCs/>
          <w:iCs/>
          <w:sz w:val="26"/>
          <w:szCs w:val="26"/>
        </w:rPr>
        <w:t xml:space="preserve"> </w:t>
      </w:r>
      <w:r w:rsidR="00CB6313">
        <w:rPr>
          <w:sz w:val="26"/>
          <w:szCs w:val="26"/>
        </w:rPr>
        <w:t xml:space="preserve">on </w:t>
      </w:r>
      <w:r w:rsidR="00CB6313" w:rsidRPr="008B54E5">
        <w:rPr>
          <w:sz w:val="26"/>
          <w:szCs w:val="26"/>
        </w:rPr>
        <w:t>S</w:t>
      </w:r>
      <w:r w:rsidR="006B1B3A" w:rsidRPr="008B54E5">
        <w:rPr>
          <w:sz w:val="26"/>
          <w:szCs w:val="26"/>
        </w:rPr>
        <w:t>un</w:t>
      </w:r>
      <w:r w:rsidR="00CB6313" w:rsidRPr="008B54E5">
        <w:rPr>
          <w:sz w:val="26"/>
          <w:szCs w:val="26"/>
        </w:rPr>
        <w:t>day, October 1</w:t>
      </w:r>
      <w:r w:rsidR="008B54E5" w:rsidRPr="008B54E5">
        <w:rPr>
          <w:sz w:val="26"/>
          <w:szCs w:val="26"/>
        </w:rPr>
        <w:t>9</w:t>
      </w:r>
      <w:r w:rsidR="00CB6313" w:rsidRPr="008B54E5">
        <w:rPr>
          <w:sz w:val="26"/>
          <w:szCs w:val="26"/>
        </w:rPr>
        <w:t>.</w:t>
      </w:r>
      <w:r w:rsidR="000A04C6" w:rsidRPr="004970A7">
        <w:rPr>
          <w:sz w:val="26"/>
          <w:szCs w:val="26"/>
        </w:rPr>
        <w:t xml:space="preserve"> </w:t>
      </w:r>
      <w:r w:rsidR="00006F79" w:rsidRPr="004970A7">
        <w:rPr>
          <w:sz w:val="26"/>
          <w:szCs w:val="26"/>
        </w:rPr>
        <w:t>Individual Events competition takes place on Sunday</w:t>
      </w:r>
      <w:r w:rsidR="006B1B3A">
        <w:rPr>
          <w:sz w:val="26"/>
          <w:szCs w:val="26"/>
        </w:rPr>
        <w:t xml:space="preserve"> as well</w:t>
      </w:r>
      <w:r w:rsidR="00006F79" w:rsidRPr="004970A7">
        <w:rPr>
          <w:sz w:val="26"/>
          <w:szCs w:val="26"/>
        </w:rPr>
        <w:t xml:space="preserve">. </w:t>
      </w:r>
    </w:p>
    <w:p w14:paraId="7C48A148" w14:textId="77777777" w:rsidR="009B21F1" w:rsidRPr="004970A7" w:rsidRDefault="009B21F1" w:rsidP="00006F79">
      <w:pPr>
        <w:rPr>
          <w:sz w:val="26"/>
          <w:szCs w:val="26"/>
        </w:rPr>
      </w:pPr>
    </w:p>
    <w:p w14:paraId="66A7F73E" w14:textId="28C05CA6" w:rsidR="004D6BA1" w:rsidRDefault="00793BCA" w:rsidP="002E3B31">
      <w:pPr>
        <w:rPr>
          <w:rStyle w:val="Hyperlink"/>
          <w:b/>
          <w:bCs/>
          <w:sz w:val="26"/>
          <w:szCs w:val="26"/>
        </w:rPr>
      </w:pPr>
      <w:r w:rsidRPr="004970A7">
        <w:rPr>
          <w:sz w:val="26"/>
          <w:szCs w:val="26"/>
        </w:rPr>
        <w:t>At this time</w:t>
      </w:r>
      <w:r w:rsidR="00006F79" w:rsidRPr="004970A7">
        <w:rPr>
          <w:sz w:val="26"/>
          <w:szCs w:val="26"/>
        </w:rPr>
        <w:t xml:space="preserve">, </w:t>
      </w:r>
      <w:r w:rsidR="007E600F" w:rsidRPr="004970A7">
        <w:rPr>
          <w:sz w:val="26"/>
          <w:szCs w:val="26"/>
        </w:rPr>
        <w:t xml:space="preserve">entries are </w:t>
      </w:r>
      <w:r w:rsidRPr="004970A7">
        <w:rPr>
          <w:sz w:val="26"/>
          <w:szCs w:val="26"/>
        </w:rPr>
        <w:t xml:space="preserve">not </w:t>
      </w:r>
      <w:r w:rsidR="007E600F" w:rsidRPr="004970A7">
        <w:rPr>
          <w:sz w:val="26"/>
          <w:szCs w:val="26"/>
        </w:rPr>
        <w:t>limited</w:t>
      </w:r>
      <w:r w:rsidR="003F5F7A" w:rsidRPr="004970A7">
        <w:rPr>
          <w:sz w:val="26"/>
          <w:szCs w:val="26"/>
        </w:rPr>
        <w:t xml:space="preserve"> (though we expect to need to cap divisions at 175 teams or competitors)</w:t>
      </w:r>
      <w:r w:rsidRPr="004970A7">
        <w:rPr>
          <w:sz w:val="26"/>
          <w:szCs w:val="26"/>
        </w:rPr>
        <w:t xml:space="preserve">, however </w:t>
      </w:r>
      <w:r w:rsidR="0005423A" w:rsidRPr="004970A7">
        <w:rPr>
          <w:sz w:val="26"/>
          <w:szCs w:val="26"/>
        </w:rPr>
        <w:t>we have implemented</w:t>
      </w:r>
      <w:r w:rsidRPr="004970A7">
        <w:rPr>
          <w:sz w:val="26"/>
          <w:szCs w:val="26"/>
        </w:rPr>
        <w:t xml:space="preserve"> waiting list</w:t>
      </w:r>
      <w:r w:rsidR="0005423A" w:rsidRPr="004970A7">
        <w:rPr>
          <w:sz w:val="26"/>
          <w:szCs w:val="26"/>
        </w:rPr>
        <w:t>s</w:t>
      </w:r>
      <w:r w:rsidRPr="004970A7">
        <w:rPr>
          <w:sz w:val="26"/>
          <w:szCs w:val="26"/>
        </w:rPr>
        <w:t xml:space="preserve"> to assure that there is sufficient competition in each division.</w:t>
      </w:r>
      <w:r w:rsidR="00006F79" w:rsidRPr="004970A7">
        <w:rPr>
          <w:sz w:val="26"/>
          <w:szCs w:val="26"/>
        </w:rPr>
        <w:t xml:space="preserve"> </w:t>
      </w:r>
      <w:r w:rsidR="007E600F" w:rsidRPr="004970A7">
        <w:rPr>
          <w:sz w:val="26"/>
          <w:szCs w:val="26"/>
        </w:rPr>
        <w:t>Please register early.</w:t>
      </w:r>
      <w:r w:rsidR="00006F79" w:rsidRPr="004970A7">
        <w:rPr>
          <w:sz w:val="26"/>
          <w:szCs w:val="26"/>
        </w:rPr>
        <w:t xml:space="preserve">  </w:t>
      </w:r>
      <w:r w:rsidR="007E600F" w:rsidRPr="004970A7">
        <w:rPr>
          <w:sz w:val="26"/>
          <w:szCs w:val="26"/>
        </w:rPr>
        <w:t>All entries are due by</w:t>
      </w:r>
      <w:r w:rsidRPr="004970A7">
        <w:rPr>
          <w:sz w:val="26"/>
          <w:szCs w:val="26"/>
        </w:rPr>
        <w:t xml:space="preserve"> Wednesday,</w:t>
      </w:r>
      <w:r w:rsidR="00006F79" w:rsidRPr="004970A7">
        <w:rPr>
          <w:sz w:val="26"/>
          <w:szCs w:val="26"/>
        </w:rPr>
        <w:t xml:space="preserve"> </w:t>
      </w:r>
      <w:r w:rsidR="00006F79" w:rsidRPr="004970A7">
        <w:rPr>
          <w:b/>
          <w:bCs/>
          <w:sz w:val="26"/>
          <w:szCs w:val="26"/>
          <w:u w:val="single"/>
        </w:rPr>
        <w:t xml:space="preserve">October </w:t>
      </w:r>
      <w:r w:rsidR="003F7BA1">
        <w:rPr>
          <w:b/>
          <w:bCs/>
          <w:sz w:val="26"/>
          <w:szCs w:val="26"/>
          <w:u w:val="single"/>
        </w:rPr>
        <w:t>1</w:t>
      </w:r>
      <w:r w:rsidR="00224B44">
        <w:rPr>
          <w:b/>
          <w:bCs/>
          <w:sz w:val="26"/>
          <w:szCs w:val="26"/>
          <w:u w:val="single"/>
        </w:rPr>
        <w:t>4</w:t>
      </w:r>
      <w:r w:rsidR="00006F79" w:rsidRPr="004970A7">
        <w:rPr>
          <w:b/>
          <w:bCs/>
          <w:sz w:val="26"/>
          <w:szCs w:val="26"/>
          <w:u w:val="single"/>
          <w:vertAlign w:val="superscript"/>
        </w:rPr>
        <w:t>th</w:t>
      </w:r>
      <w:r w:rsidR="00006F79" w:rsidRPr="004970A7">
        <w:rPr>
          <w:b/>
          <w:bCs/>
          <w:sz w:val="26"/>
          <w:szCs w:val="26"/>
          <w:u w:val="single"/>
        </w:rPr>
        <w:t xml:space="preserve"> deadline at </w:t>
      </w:r>
      <w:r w:rsidR="00B80021" w:rsidRPr="004970A7">
        <w:rPr>
          <w:b/>
          <w:bCs/>
          <w:sz w:val="26"/>
          <w:szCs w:val="26"/>
          <w:u w:val="single"/>
        </w:rPr>
        <w:t>11:59</w:t>
      </w:r>
      <w:r w:rsidR="00006F79" w:rsidRPr="004970A7">
        <w:rPr>
          <w:b/>
          <w:bCs/>
          <w:sz w:val="26"/>
          <w:szCs w:val="26"/>
          <w:u w:val="single"/>
        </w:rPr>
        <w:t xml:space="preserve"> p.m.</w:t>
      </w:r>
      <w:r w:rsidR="007E600F" w:rsidRPr="004970A7">
        <w:rPr>
          <w:b/>
          <w:bCs/>
          <w:sz w:val="26"/>
          <w:szCs w:val="26"/>
        </w:rPr>
        <w:t xml:space="preserve"> </w:t>
      </w:r>
      <w:r w:rsidR="000A04C6" w:rsidRPr="004970A7">
        <w:rPr>
          <w:sz w:val="26"/>
          <w:szCs w:val="26"/>
        </w:rPr>
        <w:t>We will be using the on-line entry system available a</w:t>
      </w:r>
      <w:r w:rsidR="00E90079" w:rsidRPr="004970A7">
        <w:rPr>
          <w:sz w:val="26"/>
          <w:szCs w:val="26"/>
        </w:rPr>
        <w:t xml:space="preserve">t </w:t>
      </w:r>
      <w:hyperlink r:id="rId12" w:history="1">
        <w:r w:rsidR="0092406E" w:rsidRPr="004970A7">
          <w:rPr>
            <w:rStyle w:val="Hyperlink"/>
            <w:b/>
            <w:bCs/>
            <w:sz w:val="26"/>
            <w:szCs w:val="26"/>
          </w:rPr>
          <w:t>http://csufinvitational.tabroom.com/</w:t>
        </w:r>
      </w:hyperlink>
      <w:r w:rsidR="00E22F03" w:rsidRPr="004970A7">
        <w:rPr>
          <w:rStyle w:val="Hyperlink"/>
          <w:b/>
          <w:bCs/>
          <w:sz w:val="26"/>
          <w:szCs w:val="26"/>
        </w:rPr>
        <w:t xml:space="preserve">. </w:t>
      </w:r>
    </w:p>
    <w:p w14:paraId="214C325B" w14:textId="77777777" w:rsidR="004D6BA1" w:rsidRDefault="004D6BA1" w:rsidP="002E3B31">
      <w:pPr>
        <w:rPr>
          <w:rStyle w:val="Hyperlink"/>
          <w:b/>
          <w:bCs/>
          <w:sz w:val="26"/>
          <w:szCs w:val="26"/>
        </w:rPr>
      </w:pPr>
    </w:p>
    <w:p w14:paraId="3CEF3B0C" w14:textId="5F094DD7" w:rsidR="002E3B31" w:rsidRPr="004970A7" w:rsidRDefault="00E22F03" w:rsidP="002E3B31">
      <w:pPr>
        <w:rPr>
          <w:sz w:val="26"/>
          <w:szCs w:val="26"/>
        </w:rPr>
      </w:pPr>
      <w:r w:rsidRPr="004970A7">
        <w:rPr>
          <w:rStyle w:val="Hyperlink"/>
          <w:b/>
          <w:bCs/>
          <w:sz w:val="26"/>
          <w:szCs w:val="26"/>
        </w:rPr>
        <w:t>Please direct questions regarding the tournament to</w:t>
      </w:r>
      <w:r w:rsidR="008F29A4">
        <w:rPr>
          <w:rStyle w:val="Hyperlink"/>
          <w:b/>
          <w:bCs/>
          <w:sz w:val="26"/>
          <w:szCs w:val="26"/>
        </w:rPr>
        <w:t xml:space="preserve"> our personal emails</w:t>
      </w:r>
      <w:r w:rsidR="008B54E5">
        <w:rPr>
          <w:rStyle w:val="Hyperlink"/>
          <w:b/>
          <w:bCs/>
          <w:sz w:val="26"/>
          <w:szCs w:val="26"/>
        </w:rPr>
        <w:t xml:space="preserve"> (below)</w:t>
      </w:r>
      <w:r w:rsidR="001B2CB5" w:rsidRPr="004970A7">
        <w:rPr>
          <w:rStyle w:val="Hyperlink"/>
          <w:b/>
          <w:bCs/>
          <w:sz w:val="26"/>
          <w:szCs w:val="26"/>
        </w:rPr>
        <w:t>.</w:t>
      </w:r>
      <w:r w:rsidR="008B54E5">
        <w:rPr>
          <w:rStyle w:val="Hyperlink"/>
          <w:b/>
          <w:bCs/>
          <w:sz w:val="26"/>
          <w:szCs w:val="26"/>
        </w:rPr>
        <w:t xml:space="preserve"> </w:t>
      </w:r>
      <w:r w:rsidR="008B54E5" w:rsidRPr="008B54E5">
        <w:rPr>
          <w:rStyle w:val="Hyperlink"/>
          <w:sz w:val="26"/>
          <w:szCs w:val="26"/>
        </w:rPr>
        <w:t>You can also include</w:t>
      </w:r>
      <w:r w:rsidR="008B54E5">
        <w:rPr>
          <w:rStyle w:val="Hyperlink"/>
          <w:b/>
          <w:bCs/>
          <w:sz w:val="26"/>
          <w:szCs w:val="26"/>
        </w:rPr>
        <w:t xml:space="preserve"> Deven Cooper </w:t>
      </w:r>
      <w:r w:rsidR="008B54E5" w:rsidRPr="008B54E5">
        <w:rPr>
          <w:rStyle w:val="Hyperlink"/>
          <w:sz w:val="26"/>
          <w:szCs w:val="26"/>
        </w:rPr>
        <w:t>from</w:t>
      </w:r>
      <w:r w:rsidR="008B54E5">
        <w:rPr>
          <w:rStyle w:val="Hyperlink"/>
          <w:b/>
          <w:bCs/>
          <w:sz w:val="26"/>
          <w:szCs w:val="26"/>
        </w:rPr>
        <w:t xml:space="preserve"> CSU, Long Beach</w:t>
      </w:r>
      <w:r w:rsidR="008B54E5" w:rsidRPr="008B54E5">
        <w:rPr>
          <w:rStyle w:val="Hyperlink"/>
          <w:sz w:val="26"/>
          <w:szCs w:val="26"/>
        </w:rPr>
        <w:t xml:space="preserve">, especially on debate-related questions since he will help oversee the debate </w:t>
      </w:r>
      <w:proofErr w:type="spellStart"/>
      <w:r w:rsidR="008B54E5" w:rsidRPr="008B54E5">
        <w:rPr>
          <w:rStyle w:val="Hyperlink"/>
          <w:sz w:val="26"/>
          <w:szCs w:val="26"/>
        </w:rPr>
        <w:t>tabroom</w:t>
      </w:r>
      <w:proofErr w:type="spellEnd"/>
      <w:r w:rsidR="008B54E5" w:rsidRPr="008B54E5">
        <w:rPr>
          <w:rStyle w:val="Hyperlink"/>
          <w:sz w:val="26"/>
          <w:szCs w:val="26"/>
        </w:rPr>
        <w:t xml:space="preserve"> this year.</w:t>
      </w:r>
      <w:r w:rsidRPr="004970A7">
        <w:rPr>
          <w:rStyle w:val="Hyperlink"/>
          <w:b/>
          <w:bCs/>
          <w:sz w:val="26"/>
          <w:szCs w:val="26"/>
        </w:rPr>
        <w:t xml:space="preserve">  </w:t>
      </w:r>
      <w:r w:rsidR="002E3B31" w:rsidRPr="004970A7">
        <w:rPr>
          <w:sz w:val="26"/>
          <w:szCs w:val="26"/>
        </w:rPr>
        <w:t xml:space="preserve">On behalf of the coaches and students of the CSU Fullerton Forensics squad, </w:t>
      </w:r>
      <w:r w:rsidR="003F5F7A" w:rsidRPr="004970A7">
        <w:rPr>
          <w:sz w:val="26"/>
          <w:szCs w:val="26"/>
        </w:rPr>
        <w:t>we look</w:t>
      </w:r>
      <w:r w:rsidR="007E600F" w:rsidRPr="004970A7">
        <w:rPr>
          <w:sz w:val="26"/>
          <w:szCs w:val="26"/>
        </w:rPr>
        <w:t xml:space="preserve"> forward to hosting you </w:t>
      </w:r>
      <w:r w:rsidR="00224B44">
        <w:rPr>
          <w:sz w:val="26"/>
          <w:szCs w:val="26"/>
        </w:rPr>
        <w:t xml:space="preserve">online </w:t>
      </w:r>
      <w:r w:rsidR="007E600F" w:rsidRPr="004970A7">
        <w:rPr>
          <w:sz w:val="26"/>
          <w:szCs w:val="26"/>
        </w:rPr>
        <w:t xml:space="preserve">this October. </w:t>
      </w:r>
    </w:p>
    <w:p w14:paraId="7A7CC9AA" w14:textId="77777777" w:rsidR="004970A7" w:rsidRDefault="004970A7" w:rsidP="00903E18">
      <w:pPr>
        <w:outlineLvl w:val="0"/>
        <w:rPr>
          <w:sz w:val="26"/>
          <w:szCs w:val="26"/>
        </w:rPr>
      </w:pPr>
    </w:p>
    <w:p w14:paraId="6E3D22E7" w14:textId="0C9264AB" w:rsidR="008967D9" w:rsidRPr="004970A7" w:rsidRDefault="00EA7C98" w:rsidP="00903E18">
      <w:pPr>
        <w:outlineLvl w:val="0"/>
        <w:rPr>
          <w:sz w:val="26"/>
          <w:szCs w:val="26"/>
        </w:rPr>
      </w:pPr>
      <w:r w:rsidRPr="004970A7">
        <w:rPr>
          <w:sz w:val="26"/>
          <w:szCs w:val="26"/>
        </w:rPr>
        <w:t>Sin</w:t>
      </w:r>
      <w:r w:rsidR="000C4858" w:rsidRPr="004970A7">
        <w:rPr>
          <w:sz w:val="26"/>
          <w:szCs w:val="26"/>
        </w:rPr>
        <w:t>cerely,</w:t>
      </w:r>
    </w:p>
    <w:p w14:paraId="2B09567F" w14:textId="77777777" w:rsidR="00855AC1" w:rsidRPr="004970A7" w:rsidRDefault="00855AC1" w:rsidP="00903E18">
      <w:pPr>
        <w:outlineLvl w:val="0"/>
        <w:rPr>
          <w:sz w:val="26"/>
          <w:szCs w:val="26"/>
        </w:rPr>
      </w:pPr>
    </w:p>
    <w:p w14:paraId="28212858" w14:textId="157ECAFE" w:rsidR="00BF6314" w:rsidRPr="004970A7" w:rsidRDefault="007568E9" w:rsidP="00903E18">
      <w:pPr>
        <w:outlineLvl w:val="0"/>
        <w:rPr>
          <w:sz w:val="26"/>
          <w:szCs w:val="26"/>
        </w:rPr>
      </w:pPr>
      <w:r w:rsidRPr="004970A7">
        <w:rPr>
          <w:sz w:val="26"/>
          <w:szCs w:val="26"/>
        </w:rPr>
        <w:t>California State Univ</w:t>
      </w:r>
      <w:r w:rsidR="0076055F" w:rsidRPr="004970A7">
        <w:rPr>
          <w:sz w:val="26"/>
          <w:szCs w:val="26"/>
        </w:rPr>
        <w:t>ersity</w:t>
      </w:r>
      <w:r w:rsidR="00903E18" w:rsidRPr="004970A7">
        <w:rPr>
          <w:sz w:val="26"/>
          <w:szCs w:val="26"/>
        </w:rPr>
        <w:t>, Fullerton</w:t>
      </w:r>
      <w:r w:rsidR="0076055F" w:rsidRPr="004970A7">
        <w:rPr>
          <w:sz w:val="26"/>
          <w:szCs w:val="26"/>
        </w:rPr>
        <w:t xml:space="preserve"> Forensics, SCUDL and </w:t>
      </w:r>
      <w:r w:rsidRPr="004970A7">
        <w:rPr>
          <w:sz w:val="26"/>
          <w:szCs w:val="26"/>
        </w:rPr>
        <w:t>the Department</w:t>
      </w:r>
      <w:r w:rsidR="0076055F" w:rsidRPr="004970A7">
        <w:rPr>
          <w:sz w:val="26"/>
          <w:szCs w:val="26"/>
        </w:rPr>
        <w:t xml:space="preserve"> of Human Communication Studie</w:t>
      </w:r>
      <w:r w:rsidR="00903E18" w:rsidRPr="004970A7">
        <w:rPr>
          <w:sz w:val="26"/>
          <w:szCs w:val="26"/>
        </w:rPr>
        <w:t>s</w:t>
      </w:r>
    </w:p>
    <w:p w14:paraId="098F708A" w14:textId="77777777" w:rsidR="00855AC1" w:rsidRPr="004970A7" w:rsidRDefault="00855AC1" w:rsidP="002B2899">
      <w:pPr>
        <w:outlineLvl w:val="0"/>
        <w:rPr>
          <w:sz w:val="26"/>
          <w:szCs w:val="26"/>
        </w:rPr>
        <w:sectPr w:rsidR="00855AC1" w:rsidRPr="004970A7" w:rsidSect="00BC3137">
          <w:footerReference w:type="even" r:id="rId13"/>
          <w:footerReference w:type="default" r:id="rId14"/>
          <w:pgSz w:w="12240" w:h="15840"/>
          <w:pgMar w:top="1008" w:right="806" w:bottom="1008" w:left="720" w:header="720" w:footer="720" w:gutter="0"/>
          <w:cols w:space="720"/>
          <w:titlePg/>
        </w:sectPr>
      </w:pPr>
    </w:p>
    <w:p w14:paraId="088BAE5D" w14:textId="77777777" w:rsidR="007E600F" w:rsidRPr="004970A7" w:rsidRDefault="007E600F" w:rsidP="002B2899">
      <w:pPr>
        <w:outlineLvl w:val="0"/>
        <w:rPr>
          <w:sz w:val="26"/>
          <w:szCs w:val="26"/>
        </w:rPr>
      </w:pPr>
    </w:p>
    <w:p w14:paraId="71D5427E" w14:textId="48BC0D92" w:rsidR="002B2899" w:rsidRPr="004970A7" w:rsidRDefault="002B2899" w:rsidP="002B2899">
      <w:pPr>
        <w:outlineLvl w:val="0"/>
        <w:rPr>
          <w:rFonts w:asciiTheme="minorHAnsi" w:hAnsiTheme="minorHAnsi" w:cstheme="minorHAnsi"/>
          <w:sz w:val="26"/>
          <w:szCs w:val="26"/>
        </w:rPr>
      </w:pPr>
      <w:r w:rsidRPr="004970A7">
        <w:rPr>
          <w:rFonts w:asciiTheme="minorHAnsi" w:hAnsiTheme="minorHAnsi" w:cstheme="minorHAnsi"/>
          <w:sz w:val="26"/>
          <w:szCs w:val="26"/>
        </w:rPr>
        <w:t>Erika M. Thomas, Ph.D.</w:t>
      </w:r>
      <w:r w:rsidRPr="004970A7">
        <w:rPr>
          <w:rFonts w:asciiTheme="minorHAnsi" w:hAnsiTheme="minorHAnsi" w:cstheme="minorHAnsi"/>
          <w:sz w:val="26"/>
          <w:szCs w:val="26"/>
        </w:rPr>
        <w:tab/>
      </w:r>
      <w:r w:rsidRPr="004970A7">
        <w:rPr>
          <w:rFonts w:asciiTheme="minorHAnsi" w:hAnsiTheme="minorHAnsi" w:cstheme="minorHAnsi"/>
          <w:sz w:val="26"/>
          <w:szCs w:val="26"/>
        </w:rPr>
        <w:tab/>
      </w:r>
      <w:r w:rsidRPr="004970A7">
        <w:rPr>
          <w:rFonts w:asciiTheme="minorHAnsi" w:hAnsiTheme="minorHAnsi" w:cstheme="minorHAnsi"/>
          <w:sz w:val="26"/>
          <w:szCs w:val="26"/>
        </w:rPr>
        <w:tab/>
      </w:r>
    </w:p>
    <w:p w14:paraId="3403D072" w14:textId="2AB92663" w:rsidR="00085CF3" w:rsidRPr="004970A7" w:rsidRDefault="002B2899" w:rsidP="00A94559">
      <w:pPr>
        <w:rPr>
          <w:rFonts w:asciiTheme="minorHAnsi" w:hAnsiTheme="minorHAnsi" w:cstheme="minorHAnsi"/>
          <w:sz w:val="26"/>
          <w:szCs w:val="26"/>
        </w:rPr>
      </w:pPr>
      <w:r w:rsidRPr="004970A7">
        <w:rPr>
          <w:rFonts w:asciiTheme="minorHAnsi" w:hAnsiTheme="minorHAnsi" w:cstheme="minorHAnsi"/>
          <w:sz w:val="26"/>
          <w:szCs w:val="26"/>
        </w:rPr>
        <w:t xml:space="preserve">Tournament Director &amp; </w:t>
      </w:r>
      <w:r w:rsidR="007E600F" w:rsidRPr="004970A7">
        <w:rPr>
          <w:rFonts w:asciiTheme="minorHAnsi" w:hAnsiTheme="minorHAnsi" w:cstheme="minorHAnsi"/>
          <w:sz w:val="26"/>
          <w:szCs w:val="26"/>
        </w:rPr>
        <w:t>Co-</w:t>
      </w:r>
      <w:r w:rsidRPr="004970A7">
        <w:rPr>
          <w:rFonts w:asciiTheme="minorHAnsi" w:hAnsiTheme="minorHAnsi" w:cstheme="minorHAnsi"/>
          <w:sz w:val="26"/>
          <w:szCs w:val="26"/>
        </w:rPr>
        <w:t>Director of Forensics</w:t>
      </w:r>
      <w:r w:rsidR="00E22F03" w:rsidRPr="004970A7">
        <w:rPr>
          <w:rFonts w:asciiTheme="minorHAnsi" w:hAnsiTheme="minorHAnsi" w:cstheme="minorHAnsi"/>
          <w:sz w:val="26"/>
          <w:szCs w:val="26"/>
        </w:rPr>
        <w:t xml:space="preserve"> </w:t>
      </w:r>
    </w:p>
    <w:p w14:paraId="5A42971A" w14:textId="21C33751" w:rsidR="00EB628F" w:rsidRPr="004970A7" w:rsidRDefault="00EB628F" w:rsidP="00EB628F">
      <w:pPr>
        <w:pStyle w:val="BasicParagraph"/>
        <w:spacing w:after="0" w:line="240" w:lineRule="auto"/>
        <w:rPr>
          <w:rFonts w:asciiTheme="minorHAnsi" w:hAnsiTheme="minorHAnsi" w:cstheme="minorHAnsi"/>
          <w:color w:val="auto"/>
          <w:sz w:val="26"/>
          <w:szCs w:val="26"/>
        </w:rPr>
      </w:pPr>
      <w:r w:rsidRPr="004970A7">
        <w:rPr>
          <w:rFonts w:asciiTheme="minorHAnsi" w:hAnsiTheme="minorHAnsi" w:cstheme="minorHAnsi"/>
          <w:color w:val="auto"/>
          <w:sz w:val="26"/>
          <w:szCs w:val="26"/>
        </w:rPr>
        <w:t>California State University, Fullerton</w:t>
      </w:r>
    </w:p>
    <w:p w14:paraId="1EDCD661" w14:textId="2AE0326F" w:rsidR="00D67203" w:rsidRPr="004970A7" w:rsidRDefault="00D67203" w:rsidP="00EB628F">
      <w:pPr>
        <w:pStyle w:val="BasicParagraph"/>
        <w:spacing w:after="0" w:line="240" w:lineRule="auto"/>
        <w:rPr>
          <w:rFonts w:asciiTheme="minorHAnsi" w:hAnsiTheme="minorHAnsi" w:cstheme="minorHAnsi"/>
          <w:color w:val="auto"/>
          <w:sz w:val="26"/>
          <w:szCs w:val="26"/>
        </w:rPr>
      </w:pPr>
      <w:r w:rsidRPr="004970A7">
        <w:rPr>
          <w:rFonts w:asciiTheme="minorHAnsi" w:hAnsiTheme="minorHAnsi" w:cstheme="minorHAnsi"/>
          <w:color w:val="auto"/>
          <w:sz w:val="26"/>
          <w:szCs w:val="26"/>
        </w:rPr>
        <w:t>erthomas@fullerton.edu</w:t>
      </w:r>
    </w:p>
    <w:p w14:paraId="64F7548B" w14:textId="77777777" w:rsidR="00EB628F" w:rsidRPr="004970A7" w:rsidRDefault="00EB628F" w:rsidP="00EB628F">
      <w:pPr>
        <w:pStyle w:val="BasicParagraph"/>
        <w:spacing w:after="0" w:line="240" w:lineRule="auto"/>
        <w:rPr>
          <w:rFonts w:asciiTheme="minorHAnsi" w:hAnsiTheme="minorHAnsi" w:cstheme="minorHAnsi"/>
          <w:color w:val="auto"/>
          <w:sz w:val="26"/>
          <w:szCs w:val="26"/>
        </w:rPr>
      </w:pPr>
    </w:p>
    <w:p w14:paraId="2F46F6CB" w14:textId="77777777" w:rsidR="00EB628F" w:rsidRPr="004970A7" w:rsidRDefault="00EB628F" w:rsidP="009078A7">
      <w:pPr>
        <w:outlineLvl w:val="0"/>
        <w:rPr>
          <w:rFonts w:asciiTheme="minorHAnsi" w:hAnsiTheme="minorHAnsi" w:cstheme="minorHAnsi"/>
          <w:sz w:val="26"/>
          <w:szCs w:val="26"/>
        </w:rPr>
      </w:pPr>
    </w:p>
    <w:p w14:paraId="58CF4241" w14:textId="77777777" w:rsidR="009078A7" w:rsidRPr="004970A7" w:rsidRDefault="009078A7" w:rsidP="00F44846">
      <w:pPr>
        <w:outlineLvl w:val="0"/>
        <w:rPr>
          <w:rFonts w:asciiTheme="minorHAnsi" w:hAnsiTheme="minorHAnsi" w:cstheme="minorHAnsi"/>
          <w:sz w:val="26"/>
          <w:szCs w:val="26"/>
        </w:rPr>
      </w:pPr>
    </w:p>
    <w:p w14:paraId="736849C7" w14:textId="77777777" w:rsidR="00D71310" w:rsidRPr="004970A7" w:rsidRDefault="00D71310" w:rsidP="00F44846">
      <w:pPr>
        <w:outlineLvl w:val="0"/>
        <w:rPr>
          <w:rFonts w:asciiTheme="minorHAnsi" w:hAnsiTheme="minorHAnsi" w:cstheme="minorHAnsi"/>
          <w:sz w:val="26"/>
          <w:szCs w:val="26"/>
        </w:rPr>
      </w:pPr>
    </w:p>
    <w:p w14:paraId="32DB629A" w14:textId="77777777" w:rsidR="004970A7" w:rsidRDefault="004970A7" w:rsidP="00EB628F">
      <w:pPr>
        <w:rPr>
          <w:rFonts w:asciiTheme="minorHAnsi" w:hAnsiTheme="minorHAnsi" w:cstheme="minorHAnsi"/>
          <w:sz w:val="26"/>
          <w:szCs w:val="26"/>
        </w:rPr>
      </w:pPr>
    </w:p>
    <w:p w14:paraId="3A5F884B" w14:textId="77777777" w:rsidR="00B75CD9" w:rsidRDefault="00B75CD9" w:rsidP="00EB628F">
      <w:pPr>
        <w:rPr>
          <w:rFonts w:asciiTheme="minorHAnsi" w:hAnsiTheme="minorHAnsi" w:cstheme="minorHAnsi"/>
          <w:sz w:val="26"/>
          <w:szCs w:val="26"/>
        </w:rPr>
      </w:pPr>
    </w:p>
    <w:p w14:paraId="2AEB3E52" w14:textId="1FB3F9C7" w:rsidR="00EB628F" w:rsidRPr="004970A7" w:rsidRDefault="00EB628F" w:rsidP="00EB628F">
      <w:pPr>
        <w:rPr>
          <w:rFonts w:asciiTheme="minorHAnsi" w:hAnsiTheme="minorHAnsi" w:cstheme="minorHAnsi"/>
          <w:sz w:val="26"/>
          <w:szCs w:val="26"/>
        </w:rPr>
      </w:pPr>
      <w:r w:rsidRPr="004970A7">
        <w:rPr>
          <w:rFonts w:asciiTheme="minorHAnsi" w:hAnsiTheme="minorHAnsi" w:cstheme="minorHAnsi"/>
          <w:sz w:val="26"/>
          <w:szCs w:val="26"/>
        </w:rPr>
        <w:t>Shanara Reid-Brinkley, Ph.D.</w:t>
      </w:r>
      <w:r w:rsidRPr="004970A7">
        <w:rPr>
          <w:rFonts w:asciiTheme="minorHAnsi" w:hAnsiTheme="minorHAnsi" w:cstheme="minorHAnsi"/>
          <w:sz w:val="26"/>
          <w:szCs w:val="26"/>
        </w:rPr>
        <w:tab/>
      </w:r>
      <w:r w:rsidRPr="004970A7">
        <w:rPr>
          <w:rFonts w:asciiTheme="minorHAnsi" w:hAnsiTheme="minorHAnsi" w:cstheme="minorHAnsi"/>
          <w:sz w:val="26"/>
          <w:szCs w:val="26"/>
        </w:rPr>
        <w:tab/>
      </w:r>
    </w:p>
    <w:p w14:paraId="79E07452" w14:textId="77777777" w:rsidR="004970A7" w:rsidRPr="004970A7" w:rsidRDefault="004970A7" w:rsidP="004970A7">
      <w:pPr>
        <w:rPr>
          <w:rFonts w:asciiTheme="minorHAnsi" w:hAnsiTheme="minorHAnsi" w:cstheme="minorHAnsi"/>
          <w:sz w:val="26"/>
          <w:szCs w:val="26"/>
        </w:rPr>
      </w:pPr>
      <w:r w:rsidRPr="004970A7">
        <w:rPr>
          <w:rFonts w:asciiTheme="minorHAnsi" w:hAnsiTheme="minorHAnsi" w:cstheme="minorHAnsi"/>
          <w:sz w:val="26"/>
          <w:szCs w:val="26"/>
        </w:rPr>
        <w:t xml:space="preserve">Tournament Director &amp; Co-Director of Forensics </w:t>
      </w:r>
    </w:p>
    <w:p w14:paraId="4BBB3A52" w14:textId="3695A5D5" w:rsidR="00EB628F" w:rsidRPr="004970A7" w:rsidRDefault="00EB628F" w:rsidP="00EB628F">
      <w:pPr>
        <w:pStyle w:val="BasicParagraph"/>
        <w:spacing w:after="0" w:line="240" w:lineRule="auto"/>
        <w:rPr>
          <w:rFonts w:asciiTheme="minorHAnsi" w:hAnsiTheme="minorHAnsi" w:cstheme="minorHAnsi"/>
          <w:color w:val="auto"/>
          <w:sz w:val="26"/>
          <w:szCs w:val="26"/>
        </w:rPr>
      </w:pPr>
      <w:r w:rsidRPr="004970A7">
        <w:rPr>
          <w:rFonts w:asciiTheme="minorHAnsi" w:hAnsiTheme="minorHAnsi" w:cstheme="minorHAnsi"/>
          <w:color w:val="auto"/>
          <w:sz w:val="26"/>
          <w:szCs w:val="26"/>
        </w:rPr>
        <w:t>California State University, Fullerton</w:t>
      </w:r>
    </w:p>
    <w:p w14:paraId="2607B578" w14:textId="77777777" w:rsidR="0051617F" w:rsidRPr="004970A7" w:rsidRDefault="0051617F" w:rsidP="00EB628F">
      <w:pPr>
        <w:pStyle w:val="BasicParagraph"/>
        <w:spacing w:after="0" w:line="240" w:lineRule="auto"/>
        <w:rPr>
          <w:rFonts w:asciiTheme="minorHAnsi" w:hAnsiTheme="minorHAnsi" w:cstheme="minorHAnsi"/>
          <w:color w:val="auto"/>
          <w:sz w:val="26"/>
          <w:szCs w:val="26"/>
        </w:rPr>
      </w:pPr>
    </w:p>
    <w:p w14:paraId="5111A83D" w14:textId="77777777" w:rsidR="00B80021" w:rsidRPr="004970A7" w:rsidRDefault="00B80021" w:rsidP="00B80021">
      <w:pPr>
        <w:rPr>
          <w:rFonts w:asciiTheme="minorHAnsi" w:hAnsiTheme="minorHAnsi" w:cstheme="minorHAnsi"/>
          <w:b/>
          <w:sz w:val="26"/>
          <w:szCs w:val="26"/>
        </w:rPr>
      </w:pPr>
    </w:p>
    <w:p w14:paraId="5DB6C286" w14:textId="77777777" w:rsidR="007568E9" w:rsidRPr="004970A7" w:rsidRDefault="007568E9" w:rsidP="007568E9">
      <w:pPr>
        <w:rPr>
          <w:rFonts w:asciiTheme="minorHAnsi" w:hAnsiTheme="minorHAnsi" w:cstheme="minorHAnsi"/>
          <w:sz w:val="26"/>
          <w:szCs w:val="26"/>
        </w:rPr>
      </w:pPr>
      <w:r w:rsidRPr="004970A7">
        <w:rPr>
          <w:rFonts w:asciiTheme="minorHAnsi" w:hAnsiTheme="minorHAnsi" w:cstheme="minorHAnsi"/>
          <w:sz w:val="26"/>
          <w:szCs w:val="26"/>
        </w:rPr>
        <w:t>Collette Blumer, M.A.</w:t>
      </w:r>
    </w:p>
    <w:p w14:paraId="69603620" w14:textId="71734203" w:rsidR="00855AC1" w:rsidRPr="0069692D" w:rsidRDefault="007568E9" w:rsidP="007568E9">
      <w:pPr>
        <w:rPr>
          <w:rFonts w:asciiTheme="minorHAnsi" w:hAnsiTheme="minorHAnsi" w:cstheme="minorHAnsi"/>
          <w:sz w:val="26"/>
          <w:szCs w:val="26"/>
        </w:rPr>
        <w:sectPr w:rsidR="00855AC1" w:rsidRPr="0069692D" w:rsidSect="00A13AC7">
          <w:type w:val="continuous"/>
          <w:pgSz w:w="12240" w:h="15840"/>
          <w:pgMar w:top="1008" w:right="806" w:bottom="1008" w:left="720" w:header="720" w:footer="720" w:gutter="0"/>
          <w:cols w:num="2" w:space="720"/>
          <w:titlePg/>
        </w:sectPr>
      </w:pPr>
      <w:r w:rsidRPr="004970A7">
        <w:rPr>
          <w:rFonts w:asciiTheme="minorHAnsi" w:hAnsiTheme="minorHAnsi" w:cstheme="minorHAnsi"/>
          <w:sz w:val="26"/>
          <w:szCs w:val="26"/>
        </w:rPr>
        <w:t>Assist. Director of Community Outreach &amp; Individual Events</w:t>
      </w:r>
      <w:r w:rsidR="00EB628F" w:rsidRPr="004970A7">
        <w:rPr>
          <w:rFonts w:asciiTheme="minorHAnsi" w:hAnsiTheme="minorHAnsi" w:cstheme="minorHAnsi"/>
          <w:sz w:val="26"/>
          <w:szCs w:val="26"/>
        </w:rPr>
        <w:t>, C</w:t>
      </w:r>
      <w:r w:rsidR="00CB6313">
        <w:rPr>
          <w:rFonts w:asciiTheme="minorHAnsi" w:hAnsiTheme="minorHAnsi" w:cstheme="minorHAnsi"/>
          <w:sz w:val="26"/>
          <w:szCs w:val="26"/>
        </w:rPr>
        <w:t>alifornia State Univ., Fullerton</w:t>
      </w:r>
    </w:p>
    <w:p w14:paraId="0FA89B3C" w14:textId="77777777" w:rsidR="009B21F1" w:rsidRDefault="009B21F1" w:rsidP="0069692D">
      <w:pPr>
        <w:rPr>
          <w:rFonts w:ascii="Garamond" w:hAnsi="Garamond" w:cs="AGaramond-Semibold"/>
          <w:sz w:val="20"/>
          <w:szCs w:val="20"/>
        </w:rPr>
      </w:pPr>
    </w:p>
    <w:p w14:paraId="03347E97" w14:textId="77777777" w:rsidR="004D6BA1" w:rsidRDefault="004D6BA1" w:rsidP="0069692D">
      <w:pPr>
        <w:rPr>
          <w:rFonts w:ascii="Garamond" w:hAnsi="Garamond" w:cs="AGaramond-Semibold"/>
          <w:sz w:val="20"/>
          <w:szCs w:val="20"/>
        </w:rPr>
      </w:pPr>
    </w:p>
    <w:p w14:paraId="24309B42" w14:textId="77777777" w:rsidR="009B21F1" w:rsidRDefault="009B21F1" w:rsidP="0069692D">
      <w:pPr>
        <w:rPr>
          <w:rFonts w:ascii="Garamond" w:hAnsi="Garamond" w:cs="AGaramond-Semibold"/>
          <w:sz w:val="20"/>
          <w:szCs w:val="20"/>
        </w:rPr>
      </w:pPr>
    </w:p>
    <w:p w14:paraId="16C713EF" w14:textId="77777777" w:rsidR="008B54E5" w:rsidRDefault="008B54E5" w:rsidP="0069692D">
      <w:pPr>
        <w:rPr>
          <w:rFonts w:ascii="Garamond" w:hAnsi="Garamond" w:cs="AGaramond-Semibold"/>
          <w:sz w:val="20"/>
          <w:szCs w:val="20"/>
        </w:rPr>
      </w:pPr>
    </w:p>
    <w:p w14:paraId="3AB31778" w14:textId="77777777" w:rsidR="008B54E5" w:rsidRDefault="008B54E5" w:rsidP="0069692D">
      <w:pPr>
        <w:rPr>
          <w:rFonts w:ascii="Garamond" w:hAnsi="Garamond" w:cs="AGaramond-Semibold"/>
          <w:sz w:val="20"/>
          <w:szCs w:val="20"/>
        </w:rPr>
      </w:pPr>
    </w:p>
    <w:p w14:paraId="7F33B341" w14:textId="77777777" w:rsidR="008B54E5" w:rsidRDefault="008B54E5" w:rsidP="0069692D">
      <w:pPr>
        <w:rPr>
          <w:rFonts w:ascii="Garamond" w:hAnsi="Garamond" w:cs="AGaramond-Semibold"/>
          <w:sz w:val="20"/>
          <w:szCs w:val="20"/>
        </w:rPr>
      </w:pPr>
    </w:p>
    <w:p w14:paraId="684CEDEA" w14:textId="77777777" w:rsidR="008B54E5" w:rsidRDefault="008B54E5" w:rsidP="0069692D">
      <w:pPr>
        <w:rPr>
          <w:rFonts w:ascii="Garamond" w:hAnsi="Garamond" w:cs="AGaramond-Semibold"/>
          <w:sz w:val="20"/>
          <w:szCs w:val="20"/>
        </w:rPr>
      </w:pPr>
    </w:p>
    <w:p w14:paraId="1E6AC292" w14:textId="77777777" w:rsidR="008B54E5" w:rsidRDefault="008B54E5" w:rsidP="0069692D">
      <w:pPr>
        <w:rPr>
          <w:rFonts w:ascii="Garamond" w:hAnsi="Garamond" w:cs="AGaramond-Semibold"/>
          <w:sz w:val="20"/>
          <w:szCs w:val="20"/>
        </w:rPr>
      </w:pPr>
    </w:p>
    <w:p w14:paraId="0B91DA29" w14:textId="77777777" w:rsidR="008B54E5" w:rsidRDefault="008B54E5" w:rsidP="0069692D">
      <w:pPr>
        <w:rPr>
          <w:rFonts w:ascii="Garamond" w:hAnsi="Garamond" w:cs="AGaramond-Semibold"/>
          <w:sz w:val="20"/>
          <w:szCs w:val="20"/>
        </w:rPr>
      </w:pPr>
    </w:p>
    <w:p w14:paraId="275FB157" w14:textId="77777777" w:rsidR="008B54E5" w:rsidRDefault="008B54E5" w:rsidP="0069692D">
      <w:pPr>
        <w:rPr>
          <w:rFonts w:ascii="Garamond" w:hAnsi="Garamond" w:cs="AGaramond-Semibold"/>
          <w:sz w:val="20"/>
          <w:szCs w:val="20"/>
        </w:rPr>
      </w:pPr>
    </w:p>
    <w:p w14:paraId="33B086B6" w14:textId="77777777" w:rsidR="008B54E5" w:rsidRDefault="008B54E5" w:rsidP="0069692D">
      <w:pPr>
        <w:rPr>
          <w:rFonts w:ascii="Garamond" w:hAnsi="Garamond" w:cs="AGaramond-Semibold"/>
          <w:sz w:val="20"/>
          <w:szCs w:val="20"/>
        </w:rPr>
      </w:pPr>
    </w:p>
    <w:p w14:paraId="41BCBAA1" w14:textId="77777777" w:rsidR="009B21F1" w:rsidRDefault="009B21F1" w:rsidP="0069692D">
      <w:pPr>
        <w:rPr>
          <w:rFonts w:ascii="Garamond" w:hAnsi="Garamond" w:cs="AGaramond-Semibold"/>
          <w:sz w:val="20"/>
          <w:szCs w:val="20"/>
        </w:rPr>
      </w:pPr>
    </w:p>
    <w:p w14:paraId="69AD7704" w14:textId="32D711BE" w:rsidR="00E22F03" w:rsidRDefault="00E22F03" w:rsidP="004970A7">
      <w:pPr>
        <w:jc w:val="center"/>
        <w:rPr>
          <w:b/>
          <w:sz w:val="28"/>
          <w:szCs w:val="28"/>
        </w:rPr>
      </w:pPr>
      <w:r w:rsidRPr="002E202D">
        <w:rPr>
          <w:rFonts w:ascii="Garamond" w:hAnsi="Garamond" w:cs="AGaramond-Semibold"/>
          <w:sz w:val="20"/>
          <w:szCs w:val="20"/>
        </w:rPr>
        <w:t>THE CALIFORNIA STATE UNIVERSITY</w:t>
      </w:r>
    </w:p>
    <w:p w14:paraId="3EBBC346" w14:textId="77777777" w:rsidR="00E22F03" w:rsidRPr="002E202D" w:rsidRDefault="00E22F03" w:rsidP="00E22F03">
      <w:pPr>
        <w:pStyle w:val="BasicParagraph"/>
        <w:spacing w:after="0" w:line="240" w:lineRule="auto"/>
        <w:ind w:left="-720" w:right="-360"/>
        <w:jc w:val="center"/>
        <w:rPr>
          <w:rFonts w:ascii="Garamond" w:hAnsi="Garamond" w:cs="AGaramond-Semibold"/>
          <w:color w:val="auto"/>
          <w:sz w:val="14"/>
          <w:szCs w:val="14"/>
        </w:rPr>
      </w:pPr>
      <w:r w:rsidRPr="002E202D">
        <w:rPr>
          <w:rFonts w:ascii="Garamond" w:hAnsi="Garamond" w:cs="AGaramond-Semibold"/>
          <w:color w:val="auto"/>
          <w:sz w:val="14"/>
          <w:szCs w:val="14"/>
        </w:rPr>
        <w:t xml:space="preserve">Bakersfield / Channel Islands / Chico / Dominguez Hills / East Bay / Fresno / Fullerton / Humboldt / Long Beach / Los Angeles / Maritime Academy      </w:t>
      </w:r>
    </w:p>
    <w:p w14:paraId="443F20B5" w14:textId="77777777" w:rsidR="00E22F03" w:rsidRPr="002E202D" w:rsidRDefault="00E22F03" w:rsidP="00E22F03">
      <w:pPr>
        <w:pStyle w:val="BasicParagraph"/>
        <w:spacing w:after="0" w:line="240" w:lineRule="auto"/>
        <w:ind w:left="-720" w:right="-360"/>
        <w:jc w:val="center"/>
        <w:rPr>
          <w:rFonts w:ascii="Garamond" w:hAnsi="Garamond" w:cs="AGaramond-Semibold"/>
          <w:color w:val="auto"/>
          <w:sz w:val="14"/>
          <w:szCs w:val="14"/>
        </w:rPr>
      </w:pPr>
      <w:r w:rsidRPr="002E202D">
        <w:rPr>
          <w:rFonts w:ascii="Garamond" w:hAnsi="Garamond" w:cs="AGaramond-Semibold"/>
          <w:color w:val="auto"/>
          <w:sz w:val="14"/>
          <w:szCs w:val="14"/>
        </w:rPr>
        <w:t xml:space="preserve">Monterey Bay / Northridge / Pomona / Sacramento / San Bernardino / San Diego / San Francisco / San Jose / San Luis Obispo / San Marcos / Sonoma / Stanislaus </w:t>
      </w:r>
    </w:p>
    <w:p w14:paraId="57F84D08" w14:textId="52E00ADF" w:rsidR="00EA7C98" w:rsidRPr="0069692D" w:rsidRDefault="00D70CCA" w:rsidP="0069692D">
      <w:pPr>
        <w:jc w:val="center"/>
        <w:rPr>
          <w:b/>
          <w:bCs/>
          <w:u w:val="single"/>
        </w:rPr>
      </w:pPr>
      <w:r>
        <w:rPr>
          <w:b/>
          <w:bCs/>
          <w:u w:val="single"/>
        </w:rPr>
        <w:br w:type="page"/>
      </w:r>
      <w:r w:rsidR="00EA7C98" w:rsidRPr="00550F0B">
        <w:rPr>
          <w:b/>
          <w:bCs/>
          <w:sz w:val="28"/>
          <w:szCs w:val="28"/>
          <w:u w:val="single"/>
        </w:rPr>
        <w:lastRenderedPageBreak/>
        <w:t>TOURNAMENT RULES AND ENTRY GUIDELINES</w:t>
      </w:r>
    </w:p>
    <w:p w14:paraId="7A2ABB9D" w14:textId="3E570AF7" w:rsidR="00BC0AC6" w:rsidRDefault="00EA7C98" w:rsidP="00495236">
      <w:r w:rsidRPr="00FB41D1">
        <w:rPr>
          <w:b/>
          <w:bCs/>
          <w:u w:val="single"/>
        </w:rPr>
        <w:t>ELIGIBILITY:</w:t>
      </w:r>
      <w:r w:rsidRPr="00FB41D1">
        <w:rPr>
          <w:b/>
          <w:bCs/>
        </w:rPr>
        <w:t xml:space="preserve">  </w:t>
      </w:r>
      <w:r w:rsidRPr="00FB41D1">
        <w:t xml:space="preserve">A </w:t>
      </w:r>
      <w:r w:rsidRPr="00FB41D1">
        <w:rPr>
          <w:b/>
        </w:rPr>
        <w:t>novice</w:t>
      </w:r>
      <w:r w:rsidRPr="00FB41D1">
        <w:t xml:space="preserve"> is a </w:t>
      </w:r>
      <w:r w:rsidR="0005423A" w:rsidRPr="00FB41D1">
        <w:t>first-year</w:t>
      </w:r>
      <w:r w:rsidRPr="00FB41D1">
        <w:t xml:space="preserve"> </w:t>
      </w:r>
      <w:r w:rsidR="008F6257" w:rsidRPr="00FB41D1">
        <w:t xml:space="preserve">high school </w:t>
      </w:r>
      <w:r w:rsidRPr="00FB41D1">
        <w:t>competitor, honestly appraised by her or his coach as a beginner</w:t>
      </w:r>
      <w:r w:rsidR="003F5F7A" w:rsidRPr="00FB41D1">
        <w:t xml:space="preserve"> (with no or extremely limited prior experience, </w:t>
      </w:r>
      <w:r w:rsidR="00C60FA0">
        <w:t>generally, no more</w:t>
      </w:r>
      <w:r w:rsidR="003F5F7A" w:rsidRPr="00FB41D1">
        <w:t xml:space="preserve"> than 5 </w:t>
      </w:r>
      <w:r w:rsidR="00C60FA0">
        <w:t xml:space="preserve">prior </w:t>
      </w:r>
      <w:r w:rsidR="003F5F7A" w:rsidRPr="00FB41D1">
        <w:t>tournaments</w:t>
      </w:r>
      <w:r w:rsidR="00C60FA0">
        <w:t xml:space="preserve"> or less</w:t>
      </w:r>
      <w:r w:rsidR="003F5F7A" w:rsidRPr="00FB41D1">
        <w:t>)</w:t>
      </w:r>
      <w:r w:rsidRPr="00FB41D1">
        <w:t xml:space="preserve">.  </w:t>
      </w:r>
      <w:r w:rsidR="00BC0AC6">
        <w:t>CSUF recognizes the following statements regarding novice eligibility:</w:t>
      </w:r>
    </w:p>
    <w:p w14:paraId="4445E435" w14:textId="363CF9C8" w:rsidR="00BC0AC6" w:rsidRPr="008F29A4" w:rsidRDefault="00BC0AC6" w:rsidP="00BC0AC6">
      <w:pPr>
        <w:pStyle w:val="ListParagraph"/>
        <w:numPr>
          <w:ilvl w:val="0"/>
          <w:numId w:val="66"/>
        </w:numPr>
        <w:spacing w:after="0" w:line="240" w:lineRule="auto"/>
        <w:rPr>
          <w:rFonts w:ascii="Times New Roman" w:hAnsi="Times New Roman" w:cs="Times New Roman"/>
          <w:sz w:val="24"/>
          <w:szCs w:val="24"/>
        </w:rPr>
      </w:pPr>
      <w:r w:rsidRPr="008F29A4">
        <w:rPr>
          <w:rFonts w:ascii="Times New Roman" w:eastAsia="Times New Roman" w:hAnsi="Times New Roman" w:cs="Times New Roman"/>
          <w:color w:val="201F1E"/>
          <w:sz w:val="24"/>
          <w:szCs w:val="24"/>
          <w:shd w:val="clear" w:color="auto" w:fill="FFFFFF"/>
        </w:rPr>
        <w:t>Upon qualifying as a novice competitor, a student has the right to compete in the novice division for one entire academic year/season.</w:t>
      </w:r>
    </w:p>
    <w:p w14:paraId="78AE8B83" w14:textId="78D852C2" w:rsidR="00893B10" w:rsidRPr="008F29A4" w:rsidRDefault="004A2670" w:rsidP="00BC0AC6">
      <w:pPr>
        <w:pStyle w:val="ListParagraph"/>
        <w:numPr>
          <w:ilvl w:val="0"/>
          <w:numId w:val="66"/>
        </w:numPr>
        <w:spacing w:after="0" w:line="240" w:lineRule="auto"/>
        <w:rPr>
          <w:rFonts w:ascii="Times New Roman" w:hAnsi="Times New Roman" w:cs="Times New Roman"/>
          <w:sz w:val="24"/>
          <w:szCs w:val="24"/>
        </w:rPr>
      </w:pPr>
      <w:r w:rsidRPr="008F29A4">
        <w:rPr>
          <w:rFonts w:ascii="Times New Roman" w:eastAsia="Times New Roman" w:hAnsi="Times New Roman" w:cs="Times New Roman"/>
          <w:color w:val="201F1E"/>
          <w:sz w:val="24"/>
          <w:szCs w:val="24"/>
          <w:shd w:val="clear" w:color="auto" w:fill="FFFFFF"/>
        </w:rPr>
        <w:t>Our tournament recognizes</w:t>
      </w:r>
      <w:r w:rsidR="00BC0AC6" w:rsidRPr="008F29A4">
        <w:rPr>
          <w:rFonts w:ascii="Times New Roman" w:eastAsia="Times New Roman" w:hAnsi="Times New Roman" w:cs="Times New Roman"/>
          <w:color w:val="201F1E"/>
          <w:sz w:val="24"/>
          <w:szCs w:val="24"/>
          <w:shd w:val="clear" w:color="auto" w:fill="FFFFFF"/>
        </w:rPr>
        <w:t xml:space="preserve"> </w:t>
      </w:r>
      <w:r w:rsidR="00F510D5" w:rsidRPr="008F29A4">
        <w:rPr>
          <w:rFonts w:ascii="Times New Roman" w:eastAsia="Times New Roman" w:hAnsi="Times New Roman" w:cs="Times New Roman"/>
          <w:color w:val="201F1E"/>
          <w:sz w:val="24"/>
          <w:szCs w:val="24"/>
          <w:shd w:val="clear" w:color="auto" w:fill="FFFFFF"/>
        </w:rPr>
        <w:t>four ‘non-similar’ event categories: (1) Debate, (2) Limited Preparation Events (Extemporaneous and Impromptu), (3) Platform Even</w:t>
      </w:r>
      <w:r w:rsidR="00CA79E1" w:rsidRPr="008F29A4">
        <w:rPr>
          <w:rFonts w:ascii="Times New Roman" w:eastAsia="Times New Roman" w:hAnsi="Times New Roman" w:cs="Times New Roman"/>
          <w:color w:val="201F1E"/>
          <w:sz w:val="24"/>
          <w:szCs w:val="24"/>
          <w:shd w:val="clear" w:color="auto" w:fill="FFFFFF"/>
        </w:rPr>
        <w:t>ts (Persuasion and Informative</w:t>
      </w:r>
      <w:r w:rsidR="00F510D5" w:rsidRPr="008F29A4">
        <w:rPr>
          <w:rFonts w:ascii="Times New Roman" w:eastAsia="Times New Roman" w:hAnsi="Times New Roman" w:cs="Times New Roman"/>
          <w:color w:val="201F1E"/>
          <w:sz w:val="24"/>
          <w:szCs w:val="24"/>
          <w:shd w:val="clear" w:color="auto" w:fill="FFFFFF"/>
        </w:rPr>
        <w:t>), (4) Oral Interpretation Events.</w:t>
      </w:r>
      <w:r w:rsidR="00F510D5" w:rsidRPr="008F29A4">
        <w:rPr>
          <w:rFonts w:ascii="Times New Roman" w:hAnsi="Times New Roman" w:cs="Times New Roman"/>
          <w:sz w:val="24"/>
          <w:szCs w:val="24"/>
        </w:rPr>
        <w:t xml:space="preserve"> </w:t>
      </w:r>
    </w:p>
    <w:p w14:paraId="0DA700EB" w14:textId="772A3124" w:rsidR="00893B10" w:rsidRPr="008F29A4" w:rsidRDefault="000E267D" w:rsidP="00BA0509">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Therefore, a</w:t>
      </w:r>
      <w:r w:rsidR="00893B10" w:rsidRPr="008F29A4">
        <w:rPr>
          <w:rFonts w:ascii="Times New Roman" w:hAnsi="Times New Roman" w:cs="Times New Roman"/>
          <w:sz w:val="24"/>
          <w:szCs w:val="24"/>
        </w:rPr>
        <w:t xml:space="preserve"> student who has never competed in debate, but has competed in one of the three categories of individual events, may be entered in novice debate and open in a category of individual events. </w:t>
      </w:r>
    </w:p>
    <w:p w14:paraId="55B5D6D0" w14:textId="1A04B069" w:rsidR="00893B10" w:rsidRPr="008F29A4" w:rsidRDefault="00BA0509" w:rsidP="00893B10">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Likewise</w:t>
      </w:r>
      <w:r w:rsidR="00F510D5" w:rsidRPr="008F29A4">
        <w:rPr>
          <w:rFonts w:ascii="Times New Roman" w:hAnsi="Times New Roman" w:cs="Times New Roman"/>
          <w:sz w:val="24"/>
          <w:szCs w:val="24"/>
        </w:rPr>
        <w:t xml:space="preserve">, </w:t>
      </w:r>
      <w:r w:rsidR="00191CE7" w:rsidRPr="008F29A4">
        <w:rPr>
          <w:rFonts w:ascii="Times New Roman" w:hAnsi="Times New Roman" w:cs="Times New Roman"/>
          <w:sz w:val="24"/>
          <w:szCs w:val="24"/>
        </w:rPr>
        <w:t xml:space="preserve">a student may be entered in open debate and novice in Oral Interpretation, for example, if the student has experience in the former, but not the latter. </w:t>
      </w:r>
    </w:p>
    <w:p w14:paraId="67DC9FFE" w14:textId="7378F62E" w:rsidR="001B01D9" w:rsidRPr="008F29A4" w:rsidRDefault="001B01D9" w:rsidP="001B01D9">
      <w:pPr>
        <w:pStyle w:val="ListParagraph"/>
        <w:numPr>
          <w:ilvl w:val="1"/>
          <w:numId w:val="66"/>
        </w:numPr>
        <w:rPr>
          <w:rFonts w:ascii="Times New Roman" w:hAnsi="Times New Roman" w:cs="Times New Roman"/>
          <w:bCs/>
          <w:i/>
          <w:sz w:val="24"/>
          <w:szCs w:val="24"/>
        </w:rPr>
      </w:pPr>
      <w:r w:rsidRPr="008F29A4">
        <w:rPr>
          <w:rFonts w:ascii="Times New Roman" w:hAnsi="Times New Roman" w:cs="Times New Roman"/>
          <w:bCs/>
          <w:i/>
          <w:sz w:val="24"/>
          <w:szCs w:val="24"/>
        </w:rPr>
        <w:t>Please note that Individual Events competitors can also enter in Congress, but not any other debate events. Students entering Individual Events will also be able to double enter within Individual Events patterns (they can enter up to two events in pattern A and two events in pattern B).</w:t>
      </w:r>
    </w:p>
    <w:p w14:paraId="5087D1A5" w14:textId="77777777" w:rsidR="003C1613" w:rsidRPr="008F29A4" w:rsidRDefault="00BA0509" w:rsidP="003376FD">
      <w:pPr>
        <w:pStyle w:val="ListParagraph"/>
        <w:numPr>
          <w:ilvl w:val="0"/>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To decide which division a student should enter</w:t>
      </w:r>
      <w:r w:rsidR="00E44EF6" w:rsidRPr="008F29A4">
        <w:rPr>
          <w:rFonts w:ascii="Times New Roman" w:hAnsi="Times New Roman" w:cs="Times New Roman"/>
          <w:sz w:val="24"/>
          <w:szCs w:val="24"/>
        </w:rPr>
        <w:t xml:space="preserve">, we </w:t>
      </w:r>
      <w:r w:rsidR="00A34A0E" w:rsidRPr="008F29A4">
        <w:rPr>
          <w:rFonts w:ascii="Times New Roman" w:hAnsi="Times New Roman" w:cs="Times New Roman"/>
          <w:sz w:val="24"/>
          <w:szCs w:val="24"/>
        </w:rPr>
        <w:t>recommend</w:t>
      </w:r>
      <w:r w:rsidR="007D1EFF" w:rsidRPr="008F29A4">
        <w:rPr>
          <w:rFonts w:ascii="Times New Roman" w:hAnsi="Times New Roman" w:cs="Times New Roman"/>
          <w:sz w:val="24"/>
          <w:szCs w:val="24"/>
        </w:rPr>
        <w:t xml:space="preserve"> </w:t>
      </w:r>
      <w:r w:rsidR="00A34A0E" w:rsidRPr="008F29A4">
        <w:rPr>
          <w:rFonts w:ascii="Times New Roman" w:hAnsi="Times New Roman" w:cs="Times New Roman"/>
          <w:sz w:val="24"/>
          <w:szCs w:val="24"/>
        </w:rPr>
        <w:t>the assessment</w:t>
      </w:r>
      <w:r w:rsidRPr="008F29A4">
        <w:rPr>
          <w:rFonts w:ascii="Times New Roman" w:hAnsi="Times New Roman" w:cs="Times New Roman"/>
          <w:sz w:val="24"/>
          <w:szCs w:val="24"/>
        </w:rPr>
        <w:t xml:space="preserve"> of the</w:t>
      </w:r>
      <w:r w:rsidR="007D1EFF" w:rsidRPr="008F29A4">
        <w:rPr>
          <w:rFonts w:ascii="Times New Roman" w:hAnsi="Times New Roman" w:cs="Times New Roman"/>
          <w:sz w:val="24"/>
          <w:szCs w:val="24"/>
        </w:rPr>
        <w:t xml:space="preserve"> coach</w:t>
      </w:r>
      <w:r w:rsidRPr="008F29A4">
        <w:rPr>
          <w:rFonts w:ascii="Times New Roman" w:hAnsi="Times New Roman" w:cs="Times New Roman"/>
          <w:sz w:val="24"/>
          <w:szCs w:val="24"/>
        </w:rPr>
        <w:t>(</w:t>
      </w:r>
      <w:r w:rsidR="007D1EFF" w:rsidRPr="008F29A4">
        <w:rPr>
          <w:rFonts w:ascii="Times New Roman" w:hAnsi="Times New Roman" w:cs="Times New Roman"/>
          <w:sz w:val="24"/>
          <w:szCs w:val="24"/>
        </w:rPr>
        <w:t>es</w:t>
      </w:r>
      <w:r w:rsidRPr="008F29A4">
        <w:rPr>
          <w:rFonts w:ascii="Times New Roman" w:hAnsi="Times New Roman" w:cs="Times New Roman"/>
          <w:sz w:val="24"/>
          <w:szCs w:val="24"/>
        </w:rPr>
        <w:t>)</w:t>
      </w:r>
      <w:r w:rsidR="00E44EF6" w:rsidRPr="008F29A4">
        <w:rPr>
          <w:rFonts w:ascii="Times New Roman" w:hAnsi="Times New Roman" w:cs="Times New Roman"/>
          <w:sz w:val="24"/>
          <w:szCs w:val="24"/>
        </w:rPr>
        <w:t xml:space="preserve">, </w:t>
      </w:r>
      <w:r w:rsidR="003C1613" w:rsidRPr="008F29A4">
        <w:rPr>
          <w:rFonts w:ascii="Times New Roman" w:hAnsi="Times New Roman" w:cs="Times New Roman"/>
          <w:sz w:val="24"/>
          <w:szCs w:val="24"/>
        </w:rPr>
        <w:t xml:space="preserve">according to these guidelines: </w:t>
      </w:r>
    </w:p>
    <w:p w14:paraId="5E436466" w14:textId="0050EBC4" w:rsidR="003376FD" w:rsidRPr="008F29A4" w:rsidRDefault="00A34A0E" w:rsidP="003C1613">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determine whether a</w:t>
      </w:r>
      <w:r w:rsidR="00E44EF6" w:rsidRPr="008F29A4">
        <w:rPr>
          <w:rFonts w:ascii="Times New Roman" w:hAnsi="Times New Roman" w:cs="Times New Roman"/>
          <w:sz w:val="24"/>
          <w:szCs w:val="24"/>
        </w:rPr>
        <w:t xml:space="preserve"> student</w:t>
      </w:r>
      <w:r w:rsidR="00C1617D" w:rsidRPr="008F29A4">
        <w:rPr>
          <w:rFonts w:ascii="Times New Roman" w:hAnsi="Times New Roman" w:cs="Times New Roman"/>
          <w:sz w:val="24"/>
          <w:szCs w:val="24"/>
        </w:rPr>
        <w:t xml:space="preserve"> in debate</w:t>
      </w:r>
      <w:r w:rsidR="00E44EF6" w:rsidRPr="008F29A4">
        <w:rPr>
          <w:rFonts w:ascii="Times New Roman" w:hAnsi="Times New Roman" w:cs="Times New Roman"/>
          <w:sz w:val="24"/>
          <w:szCs w:val="24"/>
        </w:rPr>
        <w:t xml:space="preserve"> </w:t>
      </w:r>
      <w:r w:rsidRPr="008F29A4">
        <w:rPr>
          <w:rFonts w:ascii="Times New Roman" w:hAnsi="Times New Roman" w:cs="Times New Roman"/>
          <w:sz w:val="24"/>
          <w:szCs w:val="24"/>
        </w:rPr>
        <w:t xml:space="preserve">has </w:t>
      </w:r>
      <w:r w:rsidR="00D71310" w:rsidRPr="008F29A4">
        <w:rPr>
          <w:rFonts w:ascii="Times New Roman" w:hAnsi="Times New Roman" w:cs="Times New Roman"/>
          <w:sz w:val="24"/>
          <w:szCs w:val="24"/>
        </w:rPr>
        <w:t>competed in</w:t>
      </w:r>
      <w:r w:rsidR="00BA0509" w:rsidRPr="008F29A4">
        <w:rPr>
          <w:rFonts w:ascii="Times New Roman" w:hAnsi="Times New Roman" w:cs="Times New Roman"/>
          <w:sz w:val="24"/>
          <w:szCs w:val="24"/>
        </w:rPr>
        <w:t xml:space="preserve"> more than 5 previous tournaments (</w:t>
      </w:r>
      <w:r w:rsidR="00E43C1C" w:rsidRPr="008F29A4">
        <w:rPr>
          <w:rFonts w:ascii="Times New Roman" w:hAnsi="Times New Roman" w:cs="Times New Roman"/>
          <w:sz w:val="24"/>
          <w:szCs w:val="24"/>
        </w:rPr>
        <w:t xml:space="preserve">this includes </w:t>
      </w:r>
      <w:r w:rsidR="00E43C1C" w:rsidRPr="008F29A4">
        <w:rPr>
          <w:rFonts w:ascii="Times New Roman" w:hAnsi="Times New Roman" w:cs="Times New Roman"/>
          <w:b/>
          <w:sz w:val="24"/>
          <w:szCs w:val="24"/>
        </w:rPr>
        <w:t>both</w:t>
      </w:r>
      <w:r w:rsidR="00E43C1C" w:rsidRPr="008F29A4">
        <w:rPr>
          <w:rFonts w:ascii="Times New Roman" w:hAnsi="Times New Roman" w:cs="Times New Roman"/>
          <w:sz w:val="24"/>
          <w:szCs w:val="24"/>
        </w:rPr>
        <w:t xml:space="preserve"> </w:t>
      </w:r>
      <w:r w:rsidR="00BA0509" w:rsidRPr="008F29A4">
        <w:rPr>
          <w:rFonts w:ascii="Times New Roman" w:hAnsi="Times New Roman" w:cs="Times New Roman"/>
          <w:sz w:val="24"/>
          <w:szCs w:val="24"/>
        </w:rPr>
        <w:t xml:space="preserve">Middle School/High School) </w:t>
      </w:r>
      <w:r w:rsidRPr="008F29A4">
        <w:rPr>
          <w:rFonts w:ascii="Times New Roman" w:hAnsi="Times New Roman" w:cs="Times New Roman"/>
          <w:sz w:val="24"/>
          <w:szCs w:val="24"/>
        </w:rPr>
        <w:t xml:space="preserve">or </w:t>
      </w:r>
      <w:r w:rsidR="00BA0509" w:rsidRPr="008F29A4">
        <w:rPr>
          <w:rFonts w:ascii="Times New Roman" w:hAnsi="Times New Roman" w:cs="Times New Roman"/>
          <w:sz w:val="24"/>
          <w:szCs w:val="24"/>
        </w:rPr>
        <w:t xml:space="preserve">who have participated in </w:t>
      </w:r>
      <w:r w:rsidRPr="008F29A4">
        <w:rPr>
          <w:rFonts w:ascii="Times New Roman" w:hAnsi="Times New Roman" w:cs="Times New Roman"/>
          <w:sz w:val="24"/>
          <w:szCs w:val="24"/>
        </w:rPr>
        <w:t xml:space="preserve">roughly 30 rounds in </w:t>
      </w:r>
      <w:r w:rsidR="003376FD" w:rsidRPr="008F29A4">
        <w:rPr>
          <w:rFonts w:ascii="Times New Roman" w:hAnsi="Times New Roman" w:cs="Times New Roman"/>
          <w:sz w:val="24"/>
          <w:szCs w:val="24"/>
        </w:rPr>
        <w:t xml:space="preserve">any style of </w:t>
      </w:r>
      <w:r w:rsidRPr="008F29A4">
        <w:rPr>
          <w:rFonts w:ascii="Times New Roman" w:hAnsi="Times New Roman" w:cs="Times New Roman"/>
          <w:sz w:val="24"/>
          <w:szCs w:val="24"/>
        </w:rPr>
        <w:t>debate</w:t>
      </w:r>
      <w:r w:rsidR="003C1613" w:rsidRPr="008F29A4">
        <w:rPr>
          <w:rFonts w:ascii="Times New Roman" w:hAnsi="Times New Roman" w:cs="Times New Roman"/>
          <w:sz w:val="24"/>
          <w:szCs w:val="24"/>
        </w:rPr>
        <w:t xml:space="preserve"> (M.S. or H.S.)</w:t>
      </w:r>
      <w:r w:rsidR="004A2670" w:rsidRPr="008F29A4">
        <w:rPr>
          <w:rFonts w:ascii="Times New Roman" w:hAnsi="Times New Roman" w:cs="Times New Roman"/>
          <w:sz w:val="24"/>
          <w:szCs w:val="24"/>
        </w:rPr>
        <w:t>,</w:t>
      </w:r>
      <w:r w:rsidR="003376FD" w:rsidRPr="008F29A4">
        <w:rPr>
          <w:rFonts w:ascii="Times New Roman" w:eastAsia="Times New Roman" w:hAnsi="Times New Roman" w:cs="Times New Roman"/>
          <w:color w:val="201F1E"/>
          <w:sz w:val="24"/>
          <w:szCs w:val="24"/>
          <w:shd w:val="clear" w:color="auto" w:fill="FFFFFF"/>
        </w:rPr>
        <w:t xml:space="preserve"> and/or who has been in </w:t>
      </w:r>
      <w:r w:rsidR="00E54B09" w:rsidRPr="008F29A4">
        <w:rPr>
          <w:rFonts w:ascii="Times New Roman" w:eastAsia="Times New Roman" w:hAnsi="Times New Roman" w:cs="Times New Roman"/>
          <w:color w:val="201F1E"/>
          <w:sz w:val="24"/>
          <w:szCs w:val="24"/>
          <w:shd w:val="clear" w:color="auto" w:fill="FFFFFF"/>
        </w:rPr>
        <w:t xml:space="preserve">the semi or final </w:t>
      </w:r>
      <w:r w:rsidR="003376FD" w:rsidRPr="008F29A4">
        <w:rPr>
          <w:rFonts w:ascii="Times New Roman" w:eastAsia="Times New Roman" w:hAnsi="Times New Roman" w:cs="Times New Roman"/>
          <w:color w:val="201F1E"/>
          <w:sz w:val="24"/>
          <w:szCs w:val="24"/>
          <w:shd w:val="clear" w:color="auto" w:fill="FFFFFF"/>
        </w:rPr>
        <w:t xml:space="preserve">out-rounds </w:t>
      </w:r>
      <w:r w:rsidR="003376FD" w:rsidRPr="008F29A4">
        <w:rPr>
          <w:rFonts w:ascii="Times New Roman" w:eastAsia="Times New Roman" w:hAnsi="Times New Roman" w:cs="Times New Roman"/>
          <w:color w:val="201F1E"/>
          <w:sz w:val="24"/>
          <w:szCs w:val="24"/>
          <w:u w:val="single"/>
          <w:shd w:val="clear" w:color="auto" w:fill="FFFFFF"/>
        </w:rPr>
        <w:t xml:space="preserve">at </w:t>
      </w:r>
      <w:r w:rsidR="004A2670" w:rsidRPr="008F29A4">
        <w:rPr>
          <w:rFonts w:ascii="Times New Roman" w:eastAsia="Times New Roman" w:hAnsi="Times New Roman" w:cs="Times New Roman"/>
          <w:color w:val="201F1E"/>
          <w:sz w:val="24"/>
          <w:szCs w:val="24"/>
          <w:u w:val="single"/>
          <w:shd w:val="clear" w:color="auto" w:fill="FFFFFF"/>
        </w:rPr>
        <w:t>two or more</w:t>
      </w:r>
      <w:r w:rsidR="003376FD" w:rsidRPr="008F29A4">
        <w:rPr>
          <w:rFonts w:ascii="Times New Roman" w:eastAsia="Times New Roman" w:hAnsi="Times New Roman" w:cs="Times New Roman"/>
          <w:color w:val="201F1E"/>
          <w:sz w:val="24"/>
          <w:szCs w:val="24"/>
          <w:shd w:val="clear" w:color="auto" w:fill="FFFFFF"/>
        </w:rPr>
        <w:t xml:space="preserve"> novice</w:t>
      </w:r>
      <w:r w:rsidR="004A2670" w:rsidRPr="008F29A4">
        <w:rPr>
          <w:rFonts w:ascii="Times New Roman" w:eastAsia="Times New Roman" w:hAnsi="Times New Roman" w:cs="Times New Roman"/>
          <w:color w:val="201F1E"/>
          <w:sz w:val="24"/>
          <w:szCs w:val="24"/>
          <w:shd w:val="clear" w:color="auto" w:fill="FFFFFF"/>
        </w:rPr>
        <w:t>/M.S.</w:t>
      </w:r>
      <w:r w:rsidR="003376FD" w:rsidRPr="008F29A4">
        <w:rPr>
          <w:rFonts w:ascii="Times New Roman" w:eastAsia="Times New Roman" w:hAnsi="Times New Roman" w:cs="Times New Roman"/>
          <w:color w:val="201F1E"/>
          <w:sz w:val="24"/>
          <w:szCs w:val="24"/>
          <w:shd w:val="clear" w:color="auto" w:fill="FFFFFF"/>
        </w:rPr>
        <w:t xml:space="preserve"> tournaments</w:t>
      </w:r>
      <w:r w:rsidRPr="008F29A4">
        <w:rPr>
          <w:rFonts w:ascii="Times New Roman" w:hAnsi="Times New Roman" w:cs="Times New Roman"/>
          <w:sz w:val="24"/>
          <w:szCs w:val="24"/>
        </w:rPr>
        <w:t xml:space="preserve">. In those instances, the high school </w:t>
      </w:r>
      <w:r w:rsidR="004A2670" w:rsidRPr="008F29A4">
        <w:rPr>
          <w:rFonts w:ascii="Times New Roman" w:hAnsi="Times New Roman" w:cs="Times New Roman"/>
          <w:sz w:val="24"/>
          <w:szCs w:val="24"/>
        </w:rPr>
        <w:t xml:space="preserve">debate </w:t>
      </w:r>
      <w:r w:rsidRPr="008F29A4">
        <w:rPr>
          <w:rFonts w:ascii="Times New Roman" w:hAnsi="Times New Roman" w:cs="Times New Roman"/>
          <w:sz w:val="24"/>
          <w:szCs w:val="24"/>
        </w:rPr>
        <w:t>student should be</w:t>
      </w:r>
      <w:r w:rsidR="00E44EF6" w:rsidRPr="008F29A4">
        <w:rPr>
          <w:rFonts w:ascii="Times New Roman" w:hAnsi="Times New Roman" w:cs="Times New Roman"/>
          <w:sz w:val="24"/>
          <w:szCs w:val="24"/>
        </w:rPr>
        <w:t xml:space="preserve"> enter</w:t>
      </w:r>
      <w:r w:rsidRPr="008F29A4">
        <w:rPr>
          <w:rFonts w:ascii="Times New Roman" w:hAnsi="Times New Roman" w:cs="Times New Roman"/>
          <w:sz w:val="24"/>
          <w:szCs w:val="24"/>
        </w:rPr>
        <w:t>ed in</w:t>
      </w:r>
      <w:r w:rsidR="00E44EF6" w:rsidRPr="008F29A4">
        <w:rPr>
          <w:rFonts w:ascii="Times New Roman" w:hAnsi="Times New Roman" w:cs="Times New Roman"/>
          <w:sz w:val="24"/>
          <w:szCs w:val="24"/>
        </w:rPr>
        <w:t xml:space="preserve"> the Open division</w:t>
      </w:r>
      <w:r w:rsidR="007D1EFF" w:rsidRPr="008F29A4">
        <w:rPr>
          <w:rFonts w:ascii="Times New Roman" w:hAnsi="Times New Roman" w:cs="Times New Roman"/>
          <w:sz w:val="24"/>
          <w:szCs w:val="24"/>
        </w:rPr>
        <w:t>.</w:t>
      </w:r>
      <w:r w:rsidR="00E44EF6" w:rsidRPr="008F29A4">
        <w:rPr>
          <w:rFonts w:ascii="Times New Roman" w:hAnsi="Times New Roman" w:cs="Times New Roman"/>
          <w:sz w:val="24"/>
          <w:szCs w:val="24"/>
        </w:rPr>
        <w:t xml:space="preserve">  </w:t>
      </w:r>
    </w:p>
    <w:p w14:paraId="6FE687F8" w14:textId="773DFE74" w:rsidR="00BA0509" w:rsidRPr="008F29A4" w:rsidRDefault="00BA0509" w:rsidP="004A2670">
      <w:pPr>
        <w:pStyle w:val="ListParagraph"/>
        <w:numPr>
          <w:ilvl w:val="1"/>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An IE student is generally ready for Open if they have completed two semesters of prior competition (</w:t>
      </w:r>
      <w:r w:rsidR="003376FD" w:rsidRPr="008F29A4">
        <w:rPr>
          <w:rFonts w:ascii="Times New Roman" w:hAnsi="Times New Roman" w:cs="Times New Roman"/>
          <w:sz w:val="24"/>
          <w:szCs w:val="24"/>
        </w:rPr>
        <w:t xml:space="preserve">or more than 5 tournaments) </w:t>
      </w:r>
      <w:r w:rsidRPr="008F29A4">
        <w:rPr>
          <w:rFonts w:ascii="Times New Roman" w:hAnsi="Times New Roman" w:cs="Times New Roman"/>
          <w:sz w:val="24"/>
          <w:szCs w:val="24"/>
        </w:rPr>
        <w:t xml:space="preserve">and/or won </w:t>
      </w:r>
      <w:r w:rsidR="004A2670" w:rsidRPr="008F29A4">
        <w:rPr>
          <w:rFonts w:ascii="Times New Roman" w:hAnsi="Times New Roman" w:cs="Times New Roman"/>
          <w:sz w:val="24"/>
          <w:szCs w:val="24"/>
          <w:u w:val="single"/>
        </w:rPr>
        <w:t xml:space="preserve">two or </w:t>
      </w:r>
      <w:r w:rsidRPr="008F29A4">
        <w:rPr>
          <w:rFonts w:ascii="Times New Roman" w:hAnsi="Times New Roman" w:cs="Times New Roman"/>
          <w:sz w:val="24"/>
          <w:szCs w:val="24"/>
          <w:u w:val="single"/>
        </w:rPr>
        <w:t xml:space="preserve">more </w:t>
      </w:r>
      <w:r w:rsidRPr="008F29A4">
        <w:rPr>
          <w:rFonts w:ascii="Times New Roman" w:eastAsia="Times New Roman" w:hAnsi="Times New Roman" w:cs="Times New Roman"/>
          <w:color w:val="201F1E"/>
          <w:sz w:val="24"/>
          <w:szCs w:val="24"/>
          <w:shd w:val="clear" w:color="auto" w:fill="FFFFFF"/>
        </w:rPr>
        <w:t>top three awards in an event in which a final round occurs. </w:t>
      </w:r>
      <w:r w:rsidRPr="008F29A4">
        <w:rPr>
          <w:rFonts w:ascii="Times New Roman" w:hAnsi="Times New Roman" w:cs="Times New Roman"/>
          <w:b/>
          <w:bCs/>
          <w:sz w:val="24"/>
          <w:szCs w:val="24"/>
        </w:rPr>
        <w:t xml:space="preserve"> </w:t>
      </w:r>
    </w:p>
    <w:p w14:paraId="05F1A9C2" w14:textId="67177AC1" w:rsidR="00BA0509" w:rsidRPr="008F29A4" w:rsidRDefault="00BA0509" w:rsidP="00BA0509">
      <w:pPr>
        <w:pStyle w:val="ListParagraph"/>
        <w:numPr>
          <w:ilvl w:val="0"/>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Thus, ninth graders with pre-high school experience (i.e., with a season/year</w:t>
      </w:r>
      <w:r w:rsidR="003376FD" w:rsidRPr="008F29A4">
        <w:rPr>
          <w:rFonts w:ascii="Times New Roman" w:hAnsi="Times New Roman" w:cs="Times New Roman"/>
          <w:sz w:val="24"/>
          <w:szCs w:val="24"/>
        </w:rPr>
        <w:t>/5 or more tournaments</w:t>
      </w:r>
      <w:r w:rsidRPr="008F29A4">
        <w:rPr>
          <w:rFonts w:ascii="Times New Roman" w:hAnsi="Times New Roman" w:cs="Times New Roman"/>
          <w:sz w:val="24"/>
          <w:szCs w:val="24"/>
        </w:rPr>
        <w:t xml:space="preserve"> of middle school experience), should enter the Open divisions of either debate or Individual Events. </w:t>
      </w:r>
    </w:p>
    <w:p w14:paraId="5D767E2A" w14:textId="3736F827" w:rsidR="00BA0509" w:rsidRPr="008F29A4" w:rsidRDefault="003376FD" w:rsidP="00BC0AC6">
      <w:pPr>
        <w:pStyle w:val="ListParagraph"/>
        <w:numPr>
          <w:ilvl w:val="0"/>
          <w:numId w:val="66"/>
        </w:numPr>
        <w:spacing w:after="0" w:line="240" w:lineRule="auto"/>
        <w:rPr>
          <w:rFonts w:ascii="Times New Roman" w:hAnsi="Times New Roman" w:cs="Times New Roman"/>
          <w:sz w:val="24"/>
          <w:szCs w:val="24"/>
        </w:rPr>
      </w:pPr>
      <w:r w:rsidRPr="008F29A4">
        <w:rPr>
          <w:rFonts w:ascii="Times New Roman" w:hAnsi="Times New Roman" w:cs="Times New Roman"/>
          <w:sz w:val="24"/>
          <w:szCs w:val="24"/>
        </w:rPr>
        <w:t>Keep in mind that ALL</w:t>
      </w:r>
      <w:r w:rsidR="00EA7C98" w:rsidRPr="008F29A4">
        <w:rPr>
          <w:rFonts w:ascii="Times New Roman" w:hAnsi="Times New Roman" w:cs="Times New Roman"/>
          <w:sz w:val="24"/>
          <w:szCs w:val="24"/>
        </w:rPr>
        <w:t xml:space="preserve"> students are eligible for open division, at the discretion of </w:t>
      </w:r>
      <w:r w:rsidR="004A2670" w:rsidRPr="008F29A4">
        <w:rPr>
          <w:rFonts w:ascii="Times New Roman" w:hAnsi="Times New Roman" w:cs="Times New Roman"/>
          <w:sz w:val="24"/>
          <w:szCs w:val="24"/>
        </w:rPr>
        <w:t>their</w:t>
      </w:r>
      <w:r w:rsidR="00EA7C98" w:rsidRPr="008F29A4">
        <w:rPr>
          <w:rFonts w:ascii="Times New Roman" w:hAnsi="Times New Roman" w:cs="Times New Roman"/>
          <w:sz w:val="24"/>
          <w:szCs w:val="24"/>
        </w:rPr>
        <w:t xml:space="preserve"> coach</w:t>
      </w:r>
      <w:r w:rsidR="00BE6329" w:rsidRPr="008F29A4">
        <w:rPr>
          <w:rFonts w:ascii="Times New Roman" w:hAnsi="Times New Roman" w:cs="Times New Roman"/>
          <w:sz w:val="24"/>
          <w:szCs w:val="24"/>
        </w:rPr>
        <w:t xml:space="preserve"> or the desire of the student</w:t>
      </w:r>
      <w:r w:rsidR="00EA7C98" w:rsidRPr="008F29A4">
        <w:rPr>
          <w:rFonts w:ascii="Times New Roman" w:hAnsi="Times New Roman" w:cs="Times New Roman"/>
          <w:sz w:val="24"/>
          <w:szCs w:val="24"/>
        </w:rPr>
        <w:t>.</w:t>
      </w:r>
      <w:r w:rsidR="00BE6329" w:rsidRPr="008F29A4">
        <w:rPr>
          <w:rFonts w:ascii="Times New Roman" w:hAnsi="Times New Roman" w:cs="Times New Roman"/>
          <w:sz w:val="24"/>
          <w:szCs w:val="24"/>
        </w:rPr>
        <w:t xml:space="preserve"> </w:t>
      </w:r>
    </w:p>
    <w:p w14:paraId="0D6A4201" w14:textId="04C054BA" w:rsidR="00061B13" w:rsidRPr="00BC0AC6" w:rsidRDefault="00BE6329" w:rsidP="003376FD">
      <w:pPr>
        <w:pStyle w:val="ListParagraph"/>
        <w:numPr>
          <w:ilvl w:val="1"/>
          <w:numId w:val="66"/>
        </w:numPr>
        <w:spacing w:after="0" w:line="240" w:lineRule="auto"/>
        <w:rPr>
          <w:sz w:val="24"/>
          <w:szCs w:val="24"/>
        </w:rPr>
      </w:pPr>
      <w:r w:rsidRPr="008F29A4">
        <w:rPr>
          <w:rFonts w:ascii="Times New Roman" w:hAnsi="Times New Roman" w:cs="Times New Roman"/>
          <w:sz w:val="24"/>
          <w:szCs w:val="24"/>
        </w:rPr>
        <w:t xml:space="preserve">As a tournament, we are not encouraging of any </w:t>
      </w:r>
      <w:r w:rsidR="004A2670" w:rsidRPr="008F29A4">
        <w:rPr>
          <w:rFonts w:ascii="Times New Roman" w:hAnsi="Times New Roman" w:cs="Times New Roman"/>
          <w:sz w:val="24"/>
          <w:szCs w:val="24"/>
        </w:rPr>
        <w:t xml:space="preserve">current </w:t>
      </w:r>
      <w:r w:rsidRPr="008F29A4">
        <w:rPr>
          <w:rFonts w:ascii="Times New Roman" w:hAnsi="Times New Roman" w:cs="Times New Roman"/>
          <w:sz w:val="24"/>
          <w:szCs w:val="24"/>
        </w:rPr>
        <w:t xml:space="preserve">Middle School student being forced to compete in Open </w:t>
      </w:r>
      <w:r w:rsidR="004A2670" w:rsidRPr="008F29A4">
        <w:rPr>
          <w:rFonts w:ascii="Times New Roman" w:hAnsi="Times New Roman" w:cs="Times New Roman"/>
          <w:sz w:val="24"/>
          <w:szCs w:val="24"/>
        </w:rPr>
        <w:t xml:space="preserve">(or even Novice) </w:t>
      </w:r>
      <w:r w:rsidRPr="008F29A4">
        <w:rPr>
          <w:rFonts w:ascii="Times New Roman" w:hAnsi="Times New Roman" w:cs="Times New Roman"/>
          <w:sz w:val="24"/>
          <w:szCs w:val="24"/>
        </w:rPr>
        <w:t xml:space="preserve">unless the coach believes it is in the student’s best interest and/or </w:t>
      </w:r>
      <w:r w:rsidR="000F3354" w:rsidRPr="008F29A4">
        <w:rPr>
          <w:rFonts w:ascii="Times New Roman" w:hAnsi="Times New Roman" w:cs="Times New Roman"/>
          <w:sz w:val="24"/>
          <w:szCs w:val="24"/>
        </w:rPr>
        <w:t xml:space="preserve">the </w:t>
      </w:r>
      <w:r w:rsidRPr="008F29A4">
        <w:rPr>
          <w:rFonts w:ascii="Times New Roman" w:hAnsi="Times New Roman" w:cs="Times New Roman"/>
          <w:sz w:val="24"/>
          <w:szCs w:val="24"/>
        </w:rPr>
        <w:t xml:space="preserve">student </w:t>
      </w:r>
      <w:r w:rsidR="00FA5A05" w:rsidRPr="008F29A4">
        <w:rPr>
          <w:rFonts w:ascii="Times New Roman" w:hAnsi="Times New Roman" w:cs="Times New Roman"/>
          <w:sz w:val="24"/>
          <w:szCs w:val="24"/>
        </w:rPr>
        <w:t>desires</w:t>
      </w:r>
      <w:r w:rsidRPr="008F29A4">
        <w:rPr>
          <w:rFonts w:ascii="Times New Roman" w:hAnsi="Times New Roman" w:cs="Times New Roman"/>
          <w:sz w:val="24"/>
          <w:szCs w:val="24"/>
        </w:rPr>
        <w:t xml:space="preserve"> to do so.</w:t>
      </w:r>
      <w:r w:rsidR="00EA7C98" w:rsidRPr="008F29A4">
        <w:rPr>
          <w:rFonts w:ascii="Times New Roman" w:hAnsi="Times New Roman" w:cs="Times New Roman"/>
          <w:sz w:val="24"/>
          <w:szCs w:val="24"/>
        </w:rPr>
        <w:t xml:space="preserve"> </w:t>
      </w:r>
      <w:r w:rsidR="00E54B09" w:rsidRPr="008F29A4">
        <w:rPr>
          <w:rFonts w:ascii="Times New Roman" w:hAnsi="Times New Roman" w:cs="Times New Roman"/>
          <w:sz w:val="24"/>
          <w:szCs w:val="24"/>
        </w:rPr>
        <w:t>Unfortunately, we cannot guarantee that all M.S. divisions will “make” with sufficient entries. We will notify coaches prior to the tournament if we foresee collapses into other divisions</w:t>
      </w:r>
      <w:r w:rsidR="00E54B09">
        <w:rPr>
          <w:sz w:val="24"/>
          <w:szCs w:val="24"/>
        </w:rPr>
        <w:t>.</w:t>
      </w:r>
    </w:p>
    <w:p w14:paraId="14654DE7" w14:textId="77777777" w:rsidR="00061B13" w:rsidRPr="00495236" w:rsidRDefault="00061B13" w:rsidP="00495236">
      <w:pPr>
        <w:rPr>
          <w:color w:val="201F1E"/>
          <w:shd w:val="clear" w:color="auto" w:fill="FFFFFF"/>
        </w:rPr>
      </w:pPr>
    </w:p>
    <w:p w14:paraId="6A83BE50" w14:textId="1ECEA2F4" w:rsidR="007D1EFF" w:rsidRDefault="007D1EFF" w:rsidP="00C56760">
      <w:pPr>
        <w:rPr>
          <w:b/>
          <w:bCs/>
        </w:rPr>
      </w:pPr>
      <w:r w:rsidRPr="004F68D0">
        <w:rPr>
          <w:b/>
          <w:bCs/>
          <w:u w:val="single"/>
        </w:rPr>
        <w:t>Middle School</w:t>
      </w:r>
      <w:r w:rsidR="008F6257" w:rsidRPr="004F68D0">
        <w:rPr>
          <w:b/>
          <w:bCs/>
          <w:u w:val="single"/>
        </w:rPr>
        <w:t>:</w:t>
      </w:r>
      <w:r w:rsidRPr="008C2C48">
        <w:rPr>
          <w:u w:val="single"/>
        </w:rPr>
        <w:t xml:space="preserve"> </w:t>
      </w:r>
      <w:r w:rsidR="008F6257">
        <w:t>W</w:t>
      </w:r>
      <w:r w:rsidRPr="008C2C48">
        <w:t>e are</w:t>
      </w:r>
      <w:r w:rsidR="008F6257">
        <w:t xml:space="preserve"> again</w:t>
      </w:r>
      <w:r w:rsidRPr="008C2C48">
        <w:t xml:space="preserve"> offering middle school divisions for </w:t>
      </w:r>
      <w:r w:rsidR="008F6257">
        <w:t xml:space="preserve">most </w:t>
      </w:r>
      <w:r w:rsidR="00737849" w:rsidRPr="008C2C48">
        <w:t xml:space="preserve">speech and </w:t>
      </w:r>
      <w:r w:rsidRPr="008C2C48">
        <w:t>debate events. Eligibility for the middle school di</w:t>
      </w:r>
      <w:r w:rsidR="008C2C48" w:rsidRPr="008C2C48">
        <w:t>visions are students between fifth to eighth</w:t>
      </w:r>
      <w:r w:rsidRPr="008C2C48">
        <w:t xml:space="preserve"> grades. Each division will have the appropriate number of elimination rounds and speaker awards. We strongly encourage all middle school students to e</w:t>
      </w:r>
      <w:r w:rsidR="00737849" w:rsidRPr="008C2C48">
        <w:t>nter the middle school division.</w:t>
      </w:r>
      <w:r w:rsidR="00737849" w:rsidRPr="00F501F3">
        <w:rPr>
          <w:u w:val="single"/>
        </w:rPr>
        <w:t xml:space="preserve"> </w:t>
      </w:r>
      <w:r w:rsidR="00737849" w:rsidRPr="5AB0C827">
        <w:rPr>
          <w:i/>
          <w:iCs/>
          <w:u w:val="single"/>
        </w:rPr>
        <w:t>If a middle school d</w:t>
      </w:r>
      <w:r w:rsidR="416E8D96" w:rsidRPr="5AB0C827">
        <w:rPr>
          <w:i/>
          <w:iCs/>
          <w:u w:val="single"/>
        </w:rPr>
        <w:t xml:space="preserve">ebate </w:t>
      </w:r>
      <w:r w:rsidR="00737849" w:rsidRPr="5AB0C827">
        <w:rPr>
          <w:i/>
          <w:iCs/>
          <w:u w:val="single"/>
        </w:rPr>
        <w:t>division does not attract enough entries for an independent division, they will be collapsed into high school novice.  If this happens</w:t>
      </w:r>
      <w:r w:rsidR="00C56760" w:rsidRPr="5AB0C827">
        <w:rPr>
          <w:i/>
          <w:iCs/>
          <w:u w:val="single"/>
        </w:rPr>
        <w:t xml:space="preserve"> by the initial registration date, </w:t>
      </w:r>
      <w:r w:rsidR="00737849" w:rsidRPr="5AB0C827">
        <w:rPr>
          <w:i/>
          <w:iCs/>
          <w:u w:val="single"/>
        </w:rPr>
        <w:t>coache</w:t>
      </w:r>
      <w:r w:rsidR="00C0675E" w:rsidRPr="5AB0C827">
        <w:rPr>
          <w:i/>
          <w:iCs/>
          <w:u w:val="single"/>
        </w:rPr>
        <w:t>s will be notified</w:t>
      </w:r>
      <w:r w:rsidR="009224F2" w:rsidRPr="5AB0C827">
        <w:rPr>
          <w:i/>
          <w:iCs/>
          <w:u w:val="single"/>
        </w:rPr>
        <w:t xml:space="preserve"> via Tabroom.com </w:t>
      </w:r>
      <w:r w:rsidR="68C0E405" w:rsidRPr="5AB0C827">
        <w:rPr>
          <w:i/>
          <w:iCs/>
          <w:u w:val="single"/>
        </w:rPr>
        <w:t>by</w:t>
      </w:r>
      <w:r w:rsidR="008B54E5">
        <w:rPr>
          <w:i/>
          <w:iCs/>
          <w:u w:val="single"/>
        </w:rPr>
        <w:t xml:space="preserve"> early on</w:t>
      </w:r>
      <w:r w:rsidR="00C0675E" w:rsidRPr="5AB0C827">
        <w:rPr>
          <w:i/>
          <w:iCs/>
          <w:u w:val="single"/>
        </w:rPr>
        <w:t xml:space="preserve"> </w:t>
      </w:r>
      <w:r w:rsidR="00C0675E" w:rsidRPr="006B1B3A">
        <w:rPr>
          <w:b/>
          <w:bCs/>
          <w:i/>
          <w:iCs/>
          <w:u w:val="single"/>
        </w:rPr>
        <w:t xml:space="preserve">October </w:t>
      </w:r>
      <w:r w:rsidR="008A5690" w:rsidRPr="006B1B3A">
        <w:rPr>
          <w:b/>
          <w:bCs/>
          <w:i/>
          <w:iCs/>
          <w:u w:val="single"/>
        </w:rPr>
        <w:t>1</w:t>
      </w:r>
      <w:r w:rsidR="00224B44">
        <w:rPr>
          <w:b/>
          <w:bCs/>
          <w:i/>
          <w:iCs/>
          <w:u w:val="single"/>
        </w:rPr>
        <w:t>5</w:t>
      </w:r>
      <w:r w:rsidR="00556F11" w:rsidRPr="006B1B3A">
        <w:rPr>
          <w:b/>
          <w:bCs/>
          <w:i/>
          <w:iCs/>
          <w:u w:val="single"/>
          <w:vertAlign w:val="superscript"/>
        </w:rPr>
        <w:t>th</w:t>
      </w:r>
      <w:r w:rsidR="00C56760" w:rsidRPr="5AB0C827">
        <w:rPr>
          <w:i/>
          <w:iCs/>
          <w:u w:val="single"/>
        </w:rPr>
        <w:t>.</w:t>
      </w:r>
      <w:r w:rsidR="00C56760" w:rsidRPr="00F501F3">
        <w:rPr>
          <w:u w:val="single"/>
        </w:rPr>
        <w:t xml:space="preserve"> (Please note that collapsin</w:t>
      </w:r>
      <w:r w:rsidR="007808CB" w:rsidRPr="00F501F3">
        <w:rPr>
          <w:u w:val="single"/>
        </w:rPr>
        <w:t>g divisions may happen before the release of first round</w:t>
      </w:r>
      <w:r w:rsidR="00C56760" w:rsidRPr="00F501F3">
        <w:rPr>
          <w:u w:val="single"/>
        </w:rPr>
        <w:t xml:space="preserve"> if more drops occur that </w:t>
      </w:r>
      <w:r w:rsidR="00BB0CD9" w:rsidRPr="00F501F3">
        <w:rPr>
          <w:u w:val="single"/>
        </w:rPr>
        <w:t xml:space="preserve">prevent </w:t>
      </w:r>
      <w:r w:rsidR="002B46FB" w:rsidRPr="00F501F3">
        <w:rPr>
          <w:u w:val="single"/>
        </w:rPr>
        <w:t>a sufficiently sized division for competition.</w:t>
      </w:r>
      <w:r w:rsidR="002B46FB" w:rsidRPr="00F501F3">
        <w:t xml:space="preserve">) </w:t>
      </w:r>
      <w:r w:rsidR="009E1D12" w:rsidRPr="004F68D0">
        <w:rPr>
          <w:b/>
          <w:bCs/>
        </w:rPr>
        <w:t>Middle School debate will follow the same schedule as novice.</w:t>
      </w:r>
      <w:r w:rsidR="004F68D0" w:rsidRPr="004F68D0">
        <w:rPr>
          <w:b/>
          <w:bCs/>
        </w:rPr>
        <w:t xml:space="preserve"> </w:t>
      </w:r>
    </w:p>
    <w:p w14:paraId="005076E7" w14:textId="77777777" w:rsidR="009B21F1" w:rsidRDefault="009B21F1" w:rsidP="00C56760">
      <w:pPr>
        <w:rPr>
          <w:b/>
          <w:bCs/>
        </w:rPr>
      </w:pPr>
    </w:p>
    <w:p w14:paraId="580532F6" w14:textId="77777777" w:rsidR="003314CD" w:rsidRDefault="003314CD" w:rsidP="003314CD">
      <w:r w:rsidRPr="00061B13">
        <w:rPr>
          <w:b/>
          <w:bCs/>
          <w:u w:val="single"/>
        </w:rPr>
        <w:lastRenderedPageBreak/>
        <w:t>Maverick debaters</w:t>
      </w:r>
      <w:r w:rsidRPr="00061B13">
        <w:rPr>
          <w:b/>
          <w:bCs/>
        </w:rPr>
        <w:t xml:space="preserve"> will only be permitted under extreme circumstances and must be approved by the tournament director – hybrid (debate teams) should be clearly designated as such. </w:t>
      </w:r>
      <w:r w:rsidRPr="00061B13">
        <w:t xml:space="preserve"> </w:t>
      </w:r>
    </w:p>
    <w:p w14:paraId="59E10E74" w14:textId="77777777" w:rsidR="003314CD" w:rsidRDefault="003314CD" w:rsidP="003314CD"/>
    <w:p w14:paraId="29F465FD" w14:textId="77777777" w:rsidR="003314CD" w:rsidRDefault="003314CD" w:rsidP="003314CD">
      <w:r w:rsidRPr="00061B13">
        <w:t>We will try to offer as many entry divisions per event as possible, but divisions may be collapsed due to limited entry (please see underlined note below)</w:t>
      </w:r>
      <w:r>
        <w:t>.</w:t>
      </w:r>
    </w:p>
    <w:p w14:paraId="282DBC3E" w14:textId="77777777" w:rsidR="00882589" w:rsidRDefault="00882589" w:rsidP="003314CD"/>
    <w:p w14:paraId="7D9B6EA3" w14:textId="74E3EB7B" w:rsidR="00882589" w:rsidRPr="00882589" w:rsidRDefault="00882589" w:rsidP="003314CD">
      <w:pPr>
        <w:rPr>
          <w:b/>
          <w:bCs/>
          <w:u w:val="single"/>
        </w:rPr>
      </w:pPr>
      <w:r w:rsidRPr="00723A03">
        <w:rPr>
          <w:b/>
          <w:bCs/>
          <w:u w:val="single"/>
        </w:rPr>
        <w:t xml:space="preserve">Independent entries </w:t>
      </w:r>
      <w:r w:rsidRPr="00723A03">
        <w:rPr>
          <w:bCs/>
        </w:rPr>
        <w:t>(students that do not have a programmatic, school, or academy affiliation currently registered</w:t>
      </w:r>
      <w:r>
        <w:rPr>
          <w:bCs/>
        </w:rPr>
        <w:t>/participating in the tournament</w:t>
      </w:r>
      <w:r w:rsidRPr="00723A03">
        <w:rPr>
          <w:bCs/>
        </w:rPr>
        <w:t xml:space="preserve">) </w:t>
      </w:r>
      <w:r w:rsidRPr="00723A03">
        <w:rPr>
          <w:b/>
          <w:bCs/>
          <w:u w:val="single"/>
        </w:rPr>
        <w:t>are generally permitted</w:t>
      </w:r>
      <w:r w:rsidRPr="00723A03">
        <w:rPr>
          <w:bCs/>
        </w:rPr>
        <w:t xml:space="preserve">, but will be reviewed on a case-by-case basis. It is essential an independent entry plan on the following: </w:t>
      </w:r>
      <w:r w:rsidRPr="00882589">
        <w:rPr>
          <w:bCs/>
          <w:u w:val="single"/>
        </w:rPr>
        <w:t>1.)</w:t>
      </w:r>
      <w:r w:rsidRPr="00882589">
        <w:rPr>
          <w:b/>
          <w:bCs/>
          <w:u w:val="single"/>
        </w:rPr>
        <w:t xml:space="preserve"> </w:t>
      </w:r>
      <w:r w:rsidRPr="00882589">
        <w:rPr>
          <w:color w:val="000000"/>
          <w:u w:val="single"/>
          <w:bdr w:val="none" w:sz="0" w:space="0" w:color="auto" w:frame="1"/>
          <w:shd w:val="clear" w:color="auto" w:fill="FFFFFF"/>
        </w:rPr>
        <w:t xml:space="preserve">an </w:t>
      </w:r>
      <w:r w:rsidRPr="00882589">
        <w:rPr>
          <w:b/>
          <w:color w:val="000000"/>
          <w:u w:val="single"/>
          <w:bdr w:val="none" w:sz="0" w:space="0" w:color="auto" w:frame="1"/>
          <w:shd w:val="clear" w:color="auto" w:fill="FFFFFF"/>
        </w:rPr>
        <w:t>adult chaperone</w:t>
      </w:r>
      <w:r w:rsidRPr="00723A03">
        <w:rPr>
          <w:color w:val="000000"/>
          <w:bdr w:val="none" w:sz="0" w:space="0" w:color="auto" w:frame="1"/>
          <w:shd w:val="clear" w:color="auto" w:fill="FFFFFF"/>
        </w:rPr>
        <w:t xml:space="preserve"> available for contact during the competition and</w:t>
      </w:r>
      <w:r>
        <w:rPr>
          <w:color w:val="000000"/>
          <w:bdr w:val="none" w:sz="0" w:space="0" w:color="auto" w:frame="1"/>
          <w:shd w:val="clear" w:color="auto" w:fill="FFFFFF"/>
        </w:rPr>
        <w:t xml:space="preserve"> one who</w:t>
      </w:r>
      <w:r w:rsidRPr="00723A03">
        <w:rPr>
          <w:color w:val="000000"/>
          <w:bdr w:val="none" w:sz="0" w:space="0" w:color="auto" w:frame="1"/>
          <w:shd w:val="clear" w:color="auto" w:fill="FFFFFF"/>
        </w:rPr>
        <w:t xml:space="preserve"> can ideally cover your judging (or pay the uncovered judging fee), and </w:t>
      </w:r>
      <w:r w:rsidRPr="00882589">
        <w:rPr>
          <w:color w:val="000000"/>
          <w:u w:val="single"/>
          <w:bdr w:val="none" w:sz="0" w:space="0" w:color="auto" w:frame="1"/>
          <w:shd w:val="clear" w:color="auto" w:fill="FFFFFF"/>
        </w:rPr>
        <w:t>2.)</w:t>
      </w:r>
      <w:r w:rsidRPr="00723A03">
        <w:rPr>
          <w:color w:val="000000"/>
          <w:bdr w:val="none" w:sz="0" w:space="0" w:color="auto" w:frame="1"/>
          <w:shd w:val="clear" w:color="auto" w:fill="FFFFFF"/>
        </w:rPr>
        <w:t xml:space="preserve"> </w:t>
      </w:r>
      <w:r w:rsidRPr="00882589">
        <w:rPr>
          <w:color w:val="000000"/>
          <w:u w:val="single"/>
          <w:bdr w:val="none" w:sz="0" w:space="0" w:color="auto" w:frame="1"/>
          <w:shd w:val="clear" w:color="auto" w:fill="FFFFFF"/>
        </w:rPr>
        <w:t>if your</w:t>
      </w:r>
      <w:r w:rsidRPr="00882589">
        <w:rPr>
          <w:rStyle w:val="apple-converted-space"/>
          <w:color w:val="000000"/>
          <w:u w:val="single"/>
          <w:bdr w:val="none" w:sz="0" w:space="0" w:color="auto" w:frame="1"/>
          <w:shd w:val="clear" w:color="auto" w:fill="FFFFFF"/>
        </w:rPr>
        <w:t> </w:t>
      </w:r>
      <w:r w:rsidRPr="00882589">
        <w:rPr>
          <w:rStyle w:val="marke31rl83rk"/>
          <w:color w:val="000000"/>
          <w:u w:val="single"/>
          <w:bdr w:val="none" w:sz="0" w:space="0" w:color="auto" w:frame="1"/>
          <w:shd w:val="clear" w:color="auto" w:fill="FFFFFF"/>
        </w:rPr>
        <w:t xml:space="preserve">entry </w:t>
      </w:r>
      <w:r w:rsidRPr="00882589">
        <w:rPr>
          <w:color w:val="000000"/>
          <w:u w:val="single"/>
          <w:bdr w:val="none" w:sz="0" w:space="0" w:color="auto" w:frame="1"/>
          <w:shd w:val="clear" w:color="auto" w:fill="FFFFFF"/>
        </w:rPr>
        <w:t>was, at one time, a part of or affiliated with a school that would/could attend or is attending or attends a school that needs to know that their students are participating in a virtual event, that those individuals communicate their intention to enter as</w:t>
      </w:r>
      <w:r w:rsidRPr="00882589">
        <w:rPr>
          <w:rStyle w:val="apple-converted-space"/>
          <w:color w:val="000000"/>
          <w:u w:val="single"/>
          <w:bdr w:val="none" w:sz="0" w:space="0" w:color="auto" w:frame="1"/>
          <w:shd w:val="clear" w:color="auto" w:fill="FFFFFF"/>
        </w:rPr>
        <w:t> </w:t>
      </w:r>
      <w:r w:rsidRPr="00882589">
        <w:rPr>
          <w:rStyle w:val="markrgd56xw9n"/>
          <w:color w:val="000000"/>
          <w:u w:val="single"/>
          <w:bdr w:val="none" w:sz="0" w:space="0" w:color="auto" w:frame="1"/>
          <w:shd w:val="clear" w:color="auto" w:fill="FFFFFF"/>
        </w:rPr>
        <w:t>independent</w:t>
      </w:r>
      <w:r w:rsidRPr="00882589">
        <w:rPr>
          <w:color w:val="000000"/>
          <w:u w:val="single"/>
          <w:bdr w:val="none" w:sz="0" w:space="0" w:color="auto" w:frame="1"/>
          <w:shd w:val="clear" w:color="auto" w:fill="FFFFFF"/>
        </w:rPr>
        <w:t>s/unaffiliated with the team/program/school so that the appropriate administrators are aware</w:t>
      </w:r>
      <w:r w:rsidRPr="00723A03">
        <w:rPr>
          <w:color w:val="000000"/>
          <w:bdr w:val="none" w:sz="0" w:space="0" w:color="auto" w:frame="1"/>
          <w:shd w:val="clear" w:color="auto" w:fill="FFFFFF"/>
        </w:rPr>
        <w:t>. </w:t>
      </w:r>
    </w:p>
    <w:p w14:paraId="1FC4B29F" w14:textId="77777777" w:rsidR="003314CD" w:rsidRDefault="003314CD" w:rsidP="00C56760">
      <w:pPr>
        <w:rPr>
          <w:b/>
          <w:bCs/>
        </w:rPr>
      </w:pPr>
    </w:p>
    <w:p w14:paraId="63C82E60" w14:textId="5A59B420" w:rsidR="00A34A0E" w:rsidRPr="009224F2" w:rsidRDefault="00151164" w:rsidP="00C56760">
      <w:pPr>
        <w:rPr>
          <w:b/>
          <w:bCs/>
          <w:color w:val="FF0000"/>
          <w:highlight w:val="yellow"/>
        </w:rPr>
      </w:pPr>
      <w:r w:rsidRPr="00151164">
        <w:rPr>
          <w:b/>
          <w:bCs/>
          <w:u w:val="single"/>
        </w:rPr>
        <w:t>Eligibility</w:t>
      </w:r>
      <w:r w:rsidR="001F4913">
        <w:rPr>
          <w:b/>
          <w:bCs/>
          <w:u w:val="single"/>
        </w:rPr>
        <w:t>/Ethical</w:t>
      </w:r>
      <w:r w:rsidRPr="00151164">
        <w:rPr>
          <w:b/>
          <w:bCs/>
          <w:u w:val="single"/>
        </w:rPr>
        <w:t xml:space="preserve"> Challenges</w:t>
      </w:r>
      <w:r w:rsidR="00A34A0E">
        <w:rPr>
          <w:b/>
          <w:bCs/>
        </w:rPr>
        <w:t xml:space="preserve">: </w:t>
      </w:r>
      <w:r w:rsidR="00A34A0E" w:rsidRPr="00166AE4">
        <w:rPr>
          <w:bCs/>
        </w:rPr>
        <w:t xml:space="preserve">In the event that a coach, parent, or competitor </w:t>
      </w:r>
      <w:r w:rsidR="00166AE4" w:rsidRPr="00166AE4">
        <w:rPr>
          <w:bCs/>
        </w:rPr>
        <w:t>believes that a student</w:t>
      </w:r>
      <w:r w:rsidR="00166AE4">
        <w:rPr>
          <w:bCs/>
        </w:rPr>
        <w:t xml:space="preserve"> is competing in violation of </w:t>
      </w:r>
      <w:r w:rsidR="00166AE4" w:rsidRPr="00166AE4">
        <w:rPr>
          <w:bCs/>
        </w:rPr>
        <w:t>the novice eligibility policy</w:t>
      </w:r>
      <w:r w:rsidR="001F4913">
        <w:rPr>
          <w:bCs/>
        </w:rPr>
        <w:t xml:space="preserve"> or is doing something else unethical</w:t>
      </w:r>
      <w:r w:rsidR="00166AE4" w:rsidRPr="00166AE4">
        <w:rPr>
          <w:bCs/>
        </w:rPr>
        <w:t xml:space="preserve">, it is up to that </w:t>
      </w:r>
      <w:r w:rsidR="00422910">
        <w:rPr>
          <w:bCs/>
        </w:rPr>
        <w:t xml:space="preserve">chaperone </w:t>
      </w:r>
      <w:r w:rsidR="0024122D">
        <w:rPr>
          <w:bCs/>
        </w:rPr>
        <w:t xml:space="preserve">or coach </w:t>
      </w:r>
      <w:r w:rsidR="00166AE4" w:rsidRPr="00166AE4">
        <w:rPr>
          <w:bCs/>
        </w:rPr>
        <w:t xml:space="preserve">to present the evidence for </w:t>
      </w:r>
      <w:r w:rsidR="00991BDE">
        <w:rPr>
          <w:bCs/>
        </w:rPr>
        <w:t xml:space="preserve">that student’s </w:t>
      </w:r>
      <w:r w:rsidR="00166AE4" w:rsidRPr="00166AE4">
        <w:rPr>
          <w:bCs/>
        </w:rPr>
        <w:t>disqualification to the tabulation room staff</w:t>
      </w:r>
      <w:r w:rsidR="0024122D">
        <w:rPr>
          <w:bCs/>
        </w:rPr>
        <w:t xml:space="preserve"> and within a reasonable timeframe prior to the end of the tournament</w:t>
      </w:r>
      <w:r w:rsidR="00166AE4" w:rsidRPr="00166AE4">
        <w:rPr>
          <w:bCs/>
        </w:rPr>
        <w:t xml:space="preserve">. </w:t>
      </w:r>
      <w:r w:rsidR="00166AE4">
        <w:rPr>
          <w:bCs/>
        </w:rPr>
        <w:t xml:space="preserve">We </w:t>
      </w:r>
      <w:r w:rsidR="00224B44">
        <w:rPr>
          <w:bCs/>
        </w:rPr>
        <w:t xml:space="preserve">assume that participating students have agreed to the tournament’s </w:t>
      </w:r>
      <w:r w:rsidR="00166AE4">
        <w:rPr>
          <w:bCs/>
        </w:rPr>
        <w:t>honor code. That honor code includes a statement that any novice competitors meet the requirements necessary for novice eligibility</w:t>
      </w:r>
      <w:r w:rsidR="00374780">
        <w:rPr>
          <w:bCs/>
        </w:rPr>
        <w:t xml:space="preserve"> as well as other commitments to follow ethical competitive practices</w:t>
      </w:r>
      <w:r w:rsidR="00166AE4">
        <w:rPr>
          <w:bCs/>
        </w:rPr>
        <w:t xml:space="preserve">. </w:t>
      </w:r>
      <w:r w:rsidR="00B3526C">
        <w:rPr>
          <w:bCs/>
        </w:rPr>
        <w:t xml:space="preserve">We strongly prohibit any other behaviors that are ethically questionable. </w:t>
      </w:r>
      <w:r w:rsidR="00166AE4">
        <w:rPr>
          <w:bCs/>
        </w:rPr>
        <w:t>Violations may still be raised, but the tournament will only disqualify a student for violating the policy if sufficient evidence is presented by the individual making the challenge</w:t>
      </w:r>
      <w:r w:rsidR="00AE4C50">
        <w:rPr>
          <w:bCs/>
        </w:rPr>
        <w:t xml:space="preserve"> prior to the end of the student’s </w:t>
      </w:r>
      <w:r w:rsidR="001F4913">
        <w:rPr>
          <w:bCs/>
        </w:rPr>
        <w:t>participation</w:t>
      </w:r>
      <w:r w:rsidR="00166AE4">
        <w:rPr>
          <w:bCs/>
        </w:rPr>
        <w:t>.</w:t>
      </w:r>
      <w:r w:rsidR="00B3526C">
        <w:rPr>
          <w:bCs/>
        </w:rPr>
        <w:t xml:space="preserve"> Coaches or chaperones should accompany students to the </w:t>
      </w:r>
      <w:r w:rsidR="00224B44">
        <w:rPr>
          <w:bCs/>
        </w:rPr>
        <w:t xml:space="preserve">virtual </w:t>
      </w:r>
      <w:r w:rsidR="00B3526C">
        <w:rPr>
          <w:bCs/>
        </w:rPr>
        <w:t>tabulation staff or tournament directors in the event they are making an ethical challenge</w:t>
      </w:r>
      <w:r w:rsidR="00EA0CCC">
        <w:rPr>
          <w:bCs/>
        </w:rPr>
        <w:t xml:space="preserve"> in a round</w:t>
      </w:r>
      <w:r w:rsidR="00B3526C">
        <w:rPr>
          <w:bCs/>
        </w:rPr>
        <w:t xml:space="preserve">. Also, please understand that when an ethical challenge is raised during a debate, the judge is obligated to stop the round and resolve the issue. The outcome of the ethical challenge (whether or not the student is found “guilty” of the act based on evidence resolves the </w:t>
      </w:r>
      <w:r w:rsidR="00180D1B">
        <w:rPr>
          <w:bCs/>
        </w:rPr>
        <w:t>decision</w:t>
      </w:r>
      <w:r w:rsidR="00B3526C">
        <w:rPr>
          <w:bCs/>
        </w:rPr>
        <w:t xml:space="preserve"> of the round). Ethical challenges should only be raised in extreme instances and will be taken most seriously.</w:t>
      </w:r>
    </w:p>
    <w:p w14:paraId="29EE292D" w14:textId="77777777" w:rsidR="009B21F1" w:rsidRDefault="009B21F1">
      <w:pPr>
        <w:rPr>
          <w:b/>
          <w:bCs/>
          <w:u w:val="single"/>
        </w:rPr>
      </w:pPr>
    </w:p>
    <w:p w14:paraId="6E886965" w14:textId="26F50672" w:rsidR="002301F4" w:rsidRDefault="00762349">
      <w:r w:rsidRPr="00AE75C1">
        <w:rPr>
          <w:b/>
          <w:bCs/>
          <w:u w:val="single"/>
        </w:rPr>
        <w:t>ENTRY LIMITS</w:t>
      </w:r>
      <w:r w:rsidR="004F64E6" w:rsidRPr="00AE75C1">
        <w:rPr>
          <w:b/>
          <w:bCs/>
          <w:u w:val="single"/>
        </w:rPr>
        <w:t xml:space="preserve"> (see exceptions below)</w:t>
      </w:r>
      <w:r w:rsidRPr="00903E18">
        <w:rPr>
          <w:b/>
          <w:bCs/>
          <w:u w:val="single"/>
        </w:rPr>
        <w:t>:</w:t>
      </w:r>
      <w:r w:rsidRPr="00550F0B">
        <w:t xml:space="preserve"> </w:t>
      </w:r>
      <w:r w:rsidR="00991BDE">
        <w:t xml:space="preserve">To keep the tournament at manageable </w:t>
      </w:r>
      <w:r w:rsidR="00520F95" w:rsidRPr="00520F95">
        <w:t>number</w:t>
      </w:r>
      <w:r w:rsidR="00991BDE">
        <w:t>s</w:t>
      </w:r>
      <w:r w:rsidR="00520F95" w:rsidRPr="00520F95">
        <w:t xml:space="preserve">, </w:t>
      </w:r>
      <w:r w:rsidR="00991BDE">
        <w:t>we need to cap each division at 175 teams or entries. In that event, we ask that a</w:t>
      </w:r>
      <w:r w:rsidR="00520F95" w:rsidRPr="00520F95">
        <w:t xml:space="preserve"> school enter </w:t>
      </w:r>
      <w:r w:rsidR="005606CD">
        <w:t>a maximum of 1</w:t>
      </w:r>
      <w:r w:rsidR="00556F11">
        <w:t>2</w:t>
      </w:r>
      <w:r w:rsidR="005606CD">
        <w:t xml:space="preserve"> debate teams,</w:t>
      </w:r>
      <w:r w:rsidR="00520F95" w:rsidRPr="00520F95">
        <w:t xml:space="preserve"> </w:t>
      </w:r>
      <w:r w:rsidR="004F3F96">
        <w:t xml:space="preserve">in any one event, </w:t>
      </w:r>
      <w:r w:rsidR="00520F95" w:rsidRPr="00520F95">
        <w:t>Parliamentary, Policy Team, Public Forum Debate</w:t>
      </w:r>
      <w:r w:rsidR="005606CD">
        <w:t>,</w:t>
      </w:r>
      <w:r w:rsidR="00520F95" w:rsidRPr="00520F95">
        <w:t xml:space="preserve"> with no more than </w:t>
      </w:r>
      <w:r w:rsidR="00556F11">
        <w:t>6</w:t>
      </w:r>
      <w:r w:rsidR="00520F95" w:rsidRPr="00520F95">
        <w:t xml:space="preserve"> teams entered in any one division (open or novice).  A school </w:t>
      </w:r>
      <w:r w:rsidR="00224B44">
        <w:t>should begin by entering</w:t>
      </w:r>
      <w:r w:rsidR="00520F95" w:rsidRPr="00520F95">
        <w:t xml:space="preserve"> a maximum of 1</w:t>
      </w:r>
      <w:r w:rsidR="00556F11">
        <w:t>2</w:t>
      </w:r>
      <w:r w:rsidR="00520F95" w:rsidRPr="00520F95">
        <w:t xml:space="preserve"> LD debaters, with no more than </w:t>
      </w:r>
      <w:r w:rsidR="00556F11">
        <w:t>6</w:t>
      </w:r>
      <w:r w:rsidR="00520F95" w:rsidRPr="00520F95">
        <w:t xml:space="preserve"> L-D debaters in any one division (open or novice). </w:t>
      </w:r>
      <w:r w:rsidR="00991BDE">
        <w:t>In the event, we have not reach</w:t>
      </w:r>
      <w:r w:rsidR="00224B44">
        <w:t>ed</w:t>
      </w:r>
      <w:r w:rsidR="00991BDE">
        <w:t xml:space="preserve"> capacity</w:t>
      </w:r>
      <w:r w:rsidR="00224B44">
        <w:t xml:space="preserve"> and have a </w:t>
      </w:r>
      <w:proofErr w:type="gramStart"/>
      <w:r w:rsidR="00224B44">
        <w:t>sufficient enough</w:t>
      </w:r>
      <w:proofErr w:type="gramEnd"/>
      <w:r w:rsidR="00224B44">
        <w:t xml:space="preserve"> pool of competition</w:t>
      </w:r>
      <w:r w:rsidR="00991BDE">
        <w:t xml:space="preserve">, schools </w:t>
      </w:r>
      <w:r w:rsidR="002301F4">
        <w:t xml:space="preserve">who register early </w:t>
      </w:r>
      <w:r w:rsidR="00991BDE">
        <w:t xml:space="preserve">may be able to remove </w:t>
      </w:r>
      <w:r w:rsidR="002301F4">
        <w:t xml:space="preserve">additional </w:t>
      </w:r>
      <w:r w:rsidR="00991BDE">
        <w:t xml:space="preserve">competitors </w:t>
      </w:r>
      <w:proofErr w:type="gramStart"/>
      <w:r w:rsidR="00991BDE">
        <w:t>off of</w:t>
      </w:r>
      <w:proofErr w:type="gramEnd"/>
      <w:r w:rsidR="00991BDE">
        <w:t xml:space="preserve"> </w:t>
      </w:r>
      <w:proofErr w:type="gramStart"/>
      <w:r w:rsidR="00991BDE">
        <w:t>wait-lists</w:t>
      </w:r>
      <w:proofErr w:type="gramEnd"/>
      <w:r w:rsidR="002301F4">
        <w:t>.</w:t>
      </w:r>
      <w:r w:rsidR="00991BDE">
        <w:t xml:space="preserve"> </w:t>
      </w:r>
      <w:r w:rsidR="00556F11">
        <w:t>In circumstances where your school comprises a majority of entries in the field/division, there may be less entries approved or said entries may debate one another</w:t>
      </w:r>
      <w:r w:rsidR="002301F4">
        <w:t xml:space="preserve"> in order to allow the competition to occur</w:t>
      </w:r>
      <w:r w:rsidR="00556F11">
        <w:t xml:space="preserve">. </w:t>
      </w:r>
      <w:r w:rsidR="00520F95" w:rsidRPr="00520F95">
        <w:t xml:space="preserve">Any entries beyond the maximum specified will be placed on a standby list and entered into the tournament upon availability by the tournament directors.  Email your overage list of “hopeful adds” and we will do our best to accommodate your requests </w:t>
      </w:r>
      <w:proofErr w:type="gramStart"/>
      <w:r w:rsidR="00520F95" w:rsidRPr="00520F95">
        <w:t>provided that</w:t>
      </w:r>
      <w:proofErr w:type="gramEnd"/>
      <w:r w:rsidR="00520F95" w:rsidRPr="00520F95">
        <w:t xml:space="preserve"> we have the available rooms on our campus.  </w:t>
      </w:r>
    </w:p>
    <w:p w14:paraId="58188822" w14:textId="77777777" w:rsidR="00224B44" w:rsidRDefault="00224B44"/>
    <w:p w14:paraId="67839420" w14:textId="7272A338" w:rsidR="00762349" w:rsidRPr="00B72339" w:rsidRDefault="002301F4">
      <w:r w:rsidRPr="00520F95">
        <w:t>In Student Congress and Individual Events, a school may enter as many or as few students as a school chooses</w:t>
      </w:r>
      <w:r>
        <w:t xml:space="preserve"> (follow the other important updated guidelines below).</w:t>
      </w:r>
    </w:p>
    <w:p w14:paraId="30AE721A" w14:textId="77777777" w:rsidR="009B21F1" w:rsidRDefault="009B21F1" w:rsidP="00D70CCA">
      <w:pPr>
        <w:rPr>
          <w:b/>
          <w:bCs/>
          <w:iCs/>
          <w:u w:val="single"/>
        </w:rPr>
      </w:pPr>
    </w:p>
    <w:p w14:paraId="3DD67FF1" w14:textId="3F9BC2C1" w:rsidR="002613AE" w:rsidRPr="00550F0B" w:rsidRDefault="00E22F03" w:rsidP="00D70CCA">
      <w:r w:rsidRPr="00D70CCA">
        <w:rPr>
          <w:b/>
          <w:bCs/>
          <w:iCs/>
          <w:u w:val="single"/>
        </w:rPr>
        <w:t>Important Notes about</w:t>
      </w:r>
      <w:r w:rsidRPr="00C17744">
        <w:rPr>
          <w:b/>
          <w:bCs/>
          <w:iCs/>
        </w:rPr>
        <w:t>:</w:t>
      </w:r>
    </w:p>
    <w:p w14:paraId="1BC16E53" w14:textId="38AB6D0F" w:rsidR="001B01D9" w:rsidRPr="0022220F" w:rsidRDefault="001B01D9" w:rsidP="001B01D9">
      <w:pPr>
        <w:pStyle w:val="ListParagraph"/>
        <w:numPr>
          <w:ilvl w:val="0"/>
          <w:numId w:val="39"/>
        </w:numPr>
        <w:ind w:left="1350" w:hanging="270"/>
        <w:rPr>
          <w:rFonts w:ascii="Times New Roman" w:hAnsi="Times New Roman" w:cs="Times New Roman"/>
          <w:sz w:val="24"/>
          <w:szCs w:val="24"/>
        </w:rPr>
      </w:pPr>
      <w:bookmarkStart w:id="0" w:name="_Hlk82564498"/>
      <w:r w:rsidRPr="0022220F">
        <w:rPr>
          <w:rFonts w:ascii="Times New Roman" w:hAnsi="Times New Roman" w:cs="Times New Roman"/>
          <w:b/>
          <w:iCs/>
          <w:sz w:val="24"/>
          <w:szCs w:val="24"/>
        </w:rPr>
        <w:lastRenderedPageBreak/>
        <w:t xml:space="preserve">Individual Events competitors can also enter in </w:t>
      </w:r>
      <w:r w:rsidR="00C9652C" w:rsidRPr="0022220F">
        <w:rPr>
          <w:rFonts w:ascii="Times New Roman" w:hAnsi="Times New Roman" w:cs="Times New Roman"/>
          <w:b/>
          <w:iCs/>
          <w:sz w:val="24"/>
          <w:szCs w:val="24"/>
        </w:rPr>
        <w:t>Congress</w:t>
      </w:r>
      <w:r w:rsidRPr="0022220F">
        <w:rPr>
          <w:rFonts w:ascii="Times New Roman" w:hAnsi="Times New Roman" w:cs="Times New Roman"/>
          <w:b/>
          <w:iCs/>
          <w:sz w:val="24"/>
          <w:szCs w:val="24"/>
        </w:rPr>
        <w:t>. Students entering Individual Events will also be able to double enter within Individual Events patterns</w:t>
      </w:r>
      <w:r w:rsidR="00FE228C" w:rsidRPr="0022220F">
        <w:rPr>
          <w:rFonts w:ascii="Times New Roman" w:hAnsi="Times New Roman" w:cs="Times New Roman"/>
          <w:b/>
          <w:iCs/>
          <w:sz w:val="24"/>
          <w:szCs w:val="24"/>
        </w:rPr>
        <w:t xml:space="preserve"> </w:t>
      </w:r>
      <w:r w:rsidR="00FE228C" w:rsidRPr="0022220F">
        <w:rPr>
          <w:rFonts w:ascii="Times New Roman" w:hAnsi="Times New Roman" w:cs="Times New Roman"/>
          <w:b/>
          <w:sz w:val="24"/>
          <w:szCs w:val="24"/>
        </w:rPr>
        <w:t>(they can enter up to two events in pattern A and two events in pattern B).</w:t>
      </w:r>
    </w:p>
    <w:bookmarkEnd w:id="0"/>
    <w:p w14:paraId="11D6CEE7" w14:textId="7287081D" w:rsidR="008D336D" w:rsidRPr="0022220F" w:rsidRDefault="001263BC" w:rsidP="004A2670">
      <w:pPr>
        <w:pStyle w:val="ListParagraph"/>
        <w:numPr>
          <w:ilvl w:val="0"/>
          <w:numId w:val="39"/>
        </w:numPr>
        <w:ind w:left="1350" w:hanging="270"/>
        <w:rPr>
          <w:rFonts w:ascii="Times New Roman" w:hAnsi="Times New Roman" w:cs="Times New Roman"/>
          <w:b/>
          <w:sz w:val="24"/>
          <w:szCs w:val="24"/>
        </w:rPr>
      </w:pPr>
      <w:r>
        <w:rPr>
          <w:rFonts w:ascii="Times New Roman" w:hAnsi="Times New Roman" w:cs="Times New Roman"/>
          <w:b/>
          <w:sz w:val="24"/>
          <w:szCs w:val="24"/>
        </w:rPr>
        <w:t>D</w:t>
      </w:r>
      <w:r w:rsidR="00FF6204" w:rsidRPr="0022220F">
        <w:rPr>
          <w:rFonts w:ascii="Times New Roman" w:hAnsi="Times New Roman" w:cs="Times New Roman"/>
          <w:b/>
          <w:sz w:val="24"/>
          <w:szCs w:val="24"/>
        </w:rPr>
        <w:t xml:space="preserve">ue to </w:t>
      </w:r>
      <w:r>
        <w:rPr>
          <w:rFonts w:ascii="Times New Roman" w:hAnsi="Times New Roman" w:cs="Times New Roman"/>
          <w:b/>
          <w:sz w:val="24"/>
          <w:szCs w:val="24"/>
        </w:rPr>
        <w:t>the virtual</w:t>
      </w:r>
      <w:r w:rsidR="00FF6204" w:rsidRPr="0022220F">
        <w:rPr>
          <w:rFonts w:ascii="Times New Roman" w:hAnsi="Times New Roman" w:cs="Times New Roman"/>
          <w:b/>
          <w:sz w:val="24"/>
          <w:szCs w:val="24"/>
        </w:rPr>
        <w:t xml:space="preserve"> schedule, we will </w:t>
      </w:r>
      <w:r>
        <w:rPr>
          <w:rFonts w:ascii="Times New Roman" w:hAnsi="Times New Roman" w:cs="Times New Roman"/>
          <w:b/>
          <w:sz w:val="24"/>
          <w:szCs w:val="24"/>
        </w:rPr>
        <w:t xml:space="preserve">again </w:t>
      </w:r>
      <w:r w:rsidR="00FF6204" w:rsidRPr="0022220F">
        <w:rPr>
          <w:rFonts w:ascii="Times New Roman" w:hAnsi="Times New Roman" w:cs="Times New Roman"/>
          <w:b/>
          <w:sz w:val="24"/>
          <w:szCs w:val="24"/>
        </w:rPr>
        <w:t>allow double entry of students in debate events with Individual Events.</w:t>
      </w:r>
      <w:r w:rsidR="00FF6204" w:rsidRPr="0022220F">
        <w:rPr>
          <w:rFonts w:ascii="Times New Roman" w:hAnsi="Times New Roman" w:cs="Times New Roman"/>
          <w:sz w:val="24"/>
          <w:szCs w:val="24"/>
        </w:rPr>
        <w:t xml:space="preserve"> HOWEVER, we highly recommend that the student drop IEs on Sunday if they </w:t>
      </w:r>
      <w:r w:rsidR="00C9652C" w:rsidRPr="0022220F">
        <w:rPr>
          <w:rFonts w:ascii="Times New Roman" w:hAnsi="Times New Roman" w:cs="Times New Roman"/>
          <w:sz w:val="24"/>
          <w:szCs w:val="24"/>
        </w:rPr>
        <w:t>continue</w:t>
      </w:r>
      <w:r w:rsidR="00FF6204" w:rsidRPr="0022220F">
        <w:rPr>
          <w:rFonts w:ascii="Times New Roman" w:hAnsi="Times New Roman" w:cs="Times New Roman"/>
          <w:sz w:val="24"/>
          <w:szCs w:val="24"/>
        </w:rPr>
        <w:t xml:space="preserve"> in elimination rounds in debate</w:t>
      </w:r>
      <w:r w:rsidR="009B21F1" w:rsidRPr="0022220F">
        <w:rPr>
          <w:rFonts w:ascii="Times New Roman" w:hAnsi="Times New Roman" w:cs="Times New Roman"/>
          <w:sz w:val="24"/>
          <w:szCs w:val="24"/>
        </w:rPr>
        <w:t xml:space="preserve"> (unless they are okay making whatever rounds they can)</w:t>
      </w:r>
      <w:r w:rsidR="00FF6204" w:rsidRPr="0022220F">
        <w:rPr>
          <w:rFonts w:ascii="Times New Roman" w:hAnsi="Times New Roman" w:cs="Times New Roman"/>
          <w:sz w:val="24"/>
          <w:szCs w:val="24"/>
        </w:rPr>
        <w:t>. We plan to implement the following</w:t>
      </w:r>
      <w:r w:rsidR="00C9652C" w:rsidRPr="0022220F">
        <w:rPr>
          <w:rFonts w:ascii="Times New Roman" w:hAnsi="Times New Roman" w:cs="Times New Roman"/>
          <w:sz w:val="24"/>
          <w:szCs w:val="24"/>
        </w:rPr>
        <w:t xml:space="preserve"> guidelines</w:t>
      </w:r>
      <w:r w:rsidR="00FF6204" w:rsidRPr="0022220F">
        <w:rPr>
          <w:rFonts w:ascii="Times New Roman" w:hAnsi="Times New Roman" w:cs="Times New Roman"/>
          <w:sz w:val="24"/>
          <w:szCs w:val="24"/>
        </w:rPr>
        <w:t xml:space="preserve">: 1. </w:t>
      </w:r>
      <w:r w:rsidR="00FF6204" w:rsidRPr="0022220F">
        <w:rPr>
          <w:rFonts w:ascii="Times New Roman" w:hAnsi="Times New Roman" w:cs="Times New Roman"/>
          <w:sz w:val="24"/>
          <w:szCs w:val="24"/>
          <w:u w:val="single"/>
        </w:rPr>
        <w:t>W</w:t>
      </w:r>
      <w:r w:rsidR="00C93030" w:rsidRPr="0022220F">
        <w:rPr>
          <w:rFonts w:ascii="Times New Roman" w:hAnsi="Times New Roman" w:cs="Times New Roman"/>
          <w:sz w:val="24"/>
          <w:szCs w:val="24"/>
          <w:u w:val="single"/>
        </w:rPr>
        <w:t xml:space="preserve">e will </w:t>
      </w:r>
      <w:r w:rsidR="00C93030" w:rsidRPr="0022220F">
        <w:rPr>
          <w:rFonts w:ascii="Times New Roman" w:hAnsi="Times New Roman" w:cs="Times New Roman"/>
          <w:b/>
          <w:bCs/>
          <w:sz w:val="24"/>
          <w:szCs w:val="24"/>
          <w:u w:val="single"/>
        </w:rPr>
        <w:t>not be averaging IE scores</w:t>
      </w:r>
      <w:r w:rsidR="00C93030" w:rsidRPr="0022220F">
        <w:rPr>
          <w:rFonts w:ascii="Times New Roman" w:hAnsi="Times New Roman" w:cs="Times New Roman"/>
          <w:sz w:val="24"/>
          <w:szCs w:val="24"/>
          <w:u w:val="single"/>
        </w:rPr>
        <w:t xml:space="preserve"> for IE competitors </w:t>
      </w:r>
      <w:r w:rsidR="00071A27" w:rsidRPr="0022220F">
        <w:rPr>
          <w:rFonts w:ascii="Times New Roman" w:hAnsi="Times New Roman" w:cs="Times New Roman"/>
          <w:sz w:val="24"/>
          <w:szCs w:val="24"/>
          <w:u w:val="single"/>
        </w:rPr>
        <w:t>who break to debate rounds</w:t>
      </w:r>
      <w:r w:rsidR="00071A27" w:rsidRPr="0022220F">
        <w:rPr>
          <w:rFonts w:ascii="Times New Roman" w:hAnsi="Times New Roman" w:cs="Times New Roman"/>
          <w:sz w:val="24"/>
          <w:szCs w:val="24"/>
        </w:rPr>
        <w:t xml:space="preserve"> </w:t>
      </w:r>
      <w:r w:rsidR="00071A27" w:rsidRPr="0022220F">
        <w:rPr>
          <w:rFonts w:ascii="Times New Roman" w:hAnsi="Times New Roman" w:cs="Times New Roman"/>
          <w:sz w:val="24"/>
          <w:szCs w:val="24"/>
          <w:u w:val="single"/>
        </w:rPr>
        <w:t>and miss a round of IE</w:t>
      </w:r>
      <w:r w:rsidR="00071A27" w:rsidRPr="0022220F">
        <w:rPr>
          <w:rFonts w:ascii="Times New Roman" w:hAnsi="Times New Roman" w:cs="Times New Roman"/>
          <w:sz w:val="24"/>
          <w:szCs w:val="24"/>
        </w:rPr>
        <w:t xml:space="preserve">, as we have done in the past. </w:t>
      </w:r>
      <w:r w:rsidR="00FF6204" w:rsidRPr="0022220F">
        <w:rPr>
          <w:rFonts w:ascii="Times New Roman" w:hAnsi="Times New Roman" w:cs="Times New Roman"/>
          <w:sz w:val="24"/>
          <w:szCs w:val="24"/>
        </w:rPr>
        <w:t xml:space="preserve">2. We </w:t>
      </w:r>
      <w:r w:rsidR="00FF6204" w:rsidRPr="0022220F">
        <w:rPr>
          <w:rFonts w:ascii="Times New Roman" w:hAnsi="Times New Roman" w:cs="Times New Roman"/>
          <w:b/>
          <w:sz w:val="24"/>
          <w:szCs w:val="24"/>
          <w:u w:val="single"/>
        </w:rPr>
        <w:t>will not</w:t>
      </w:r>
      <w:r w:rsidR="00FF6204" w:rsidRPr="0022220F">
        <w:rPr>
          <w:rFonts w:ascii="Times New Roman" w:hAnsi="Times New Roman" w:cs="Times New Roman"/>
          <w:b/>
          <w:sz w:val="24"/>
          <w:szCs w:val="24"/>
        </w:rPr>
        <w:t xml:space="preserve"> implement a drop fee for any students dropped from IE conflicts due to debate conflicts</w:t>
      </w:r>
      <w:r w:rsidR="00FF6204" w:rsidRPr="0022220F">
        <w:rPr>
          <w:rFonts w:ascii="Times New Roman" w:hAnsi="Times New Roman" w:cs="Times New Roman"/>
          <w:sz w:val="24"/>
          <w:szCs w:val="24"/>
        </w:rPr>
        <w:t xml:space="preserve">. 3. </w:t>
      </w:r>
      <w:r w:rsidR="00FF6204" w:rsidRPr="0022220F">
        <w:rPr>
          <w:rFonts w:ascii="Times New Roman" w:hAnsi="Times New Roman" w:cs="Times New Roman"/>
          <w:b/>
          <w:sz w:val="24"/>
          <w:szCs w:val="24"/>
          <w:u w:val="single"/>
        </w:rPr>
        <w:t xml:space="preserve">We will </w:t>
      </w:r>
      <w:r w:rsidR="003314CD" w:rsidRPr="0022220F">
        <w:rPr>
          <w:rFonts w:ascii="Times New Roman" w:hAnsi="Times New Roman" w:cs="Times New Roman"/>
          <w:b/>
          <w:sz w:val="24"/>
          <w:szCs w:val="24"/>
          <w:u w:val="single"/>
        </w:rPr>
        <w:t xml:space="preserve">do our best to </w:t>
      </w:r>
      <w:r w:rsidR="00FF6204" w:rsidRPr="0022220F">
        <w:rPr>
          <w:rFonts w:ascii="Times New Roman" w:hAnsi="Times New Roman" w:cs="Times New Roman"/>
          <w:b/>
          <w:sz w:val="24"/>
          <w:szCs w:val="24"/>
          <w:u w:val="single"/>
        </w:rPr>
        <w:t>not</w:t>
      </w:r>
      <w:r w:rsidR="00FF6204" w:rsidRPr="0022220F">
        <w:rPr>
          <w:rFonts w:ascii="Times New Roman" w:hAnsi="Times New Roman" w:cs="Times New Roman"/>
          <w:b/>
          <w:sz w:val="24"/>
          <w:szCs w:val="24"/>
        </w:rPr>
        <w:t xml:space="preserve"> </w:t>
      </w:r>
      <w:r w:rsidR="00FF6204" w:rsidRPr="0022220F">
        <w:rPr>
          <w:rFonts w:ascii="Times New Roman" w:hAnsi="Times New Roman" w:cs="Times New Roman"/>
          <w:b/>
          <w:sz w:val="24"/>
          <w:szCs w:val="24"/>
          <w:u w:val="single"/>
        </w:rPr>
        <w:t xml:space="preserve">charge you for your </w:t>
      </w:r>
      <w:r w:rsidR="009B21F1" w:rsidRPr="0022220F">
        <w:rPr>
          <w:rFonts w:ascii="Times New Roman" w:hAnsi="Times New Roman" w:cs="Times New Roman"/>
          <w:b/>
          <w:sz w:val="24"/>
          <w:szCs w:val="24"/>
          <w:u w:val="single"/>
        </w:rPr>
        <w:t xml:space="preserve">double-entered debater’s speech </w:t>
      </w:r>
      <w:r w:rsidR="00FF6204" w:rsidRPr="0022220F">
        <w:rPr>
          <w:rFonts w:ascii="Times New Roman" w:hAnsi="Times New Roman" w:cs="Times New Roman"/>
          <w:b/>
          <w:sz w:val="24"/>
          <w:szCs w:val="24"/>
          <w:u w:val="single"/>
        </w:rPr>
        <w:t>entry until you know your student can indeed compete in their speech events</w:t>
      </w:r>
      <w:r w:rsidR="00FF6204" w:rsidRPr="0022220F">
        <w:rPr>
          <w:rFonts w:ascii="Times New Roman" w:hAnsi="Times New Roman" w:cs="Times New Roman"/>
          <w:sz w:val="24"/>
          <w:szCs w:val="24"/>
        </w:rPr>
        <w:t>. 4. To make invoice adjustments and keep</w:t>
      </w:r>
      <w:r w:rsidR="009B21F1" w:rsidRPr="0022220F">
        <w:rPr>
          <w:rFonts w:ascii="Times New Roman" w:hAnsi="Times New Roman" w:cs="Times New Roman"/>
          <w:sz w:val="24"/>
          <w:szCs w:val="24"/>
        </w:rPr>
        <w:t xml:space="preserve"> track of those specific double-</w:t>
      </w:r>
      <w:r w:rsidR="00FF6204" w:rsidRPr="0022220F">
        <w:rPr>
          <w:rFonts w:ascii="Times New Roman" w:hAnsi="Times New Roman" w:cs="Times New Roman"/>
          <w:sz w:val="24"/>
          <w:szCs w:val="24"/>
        </w:rPr>
        <w:t xml:space="preserve">entered students, </w:t>
      </w:r>
      <w:r w:rsidR="00FF6204" w:rsidRPr="0022220F">
        <w:rPr>
          <w:rFonts w:ascii="Times New Roman" w:hAnsi="Times New Roman" w:cs="Times New Roman"/>
          <w:b/>
          <w:sz w:val="24"/>
          <w:szCs w:val="24"/>
          <w:u w:val="single"/>
        </w:rPr>
        <w:t xml:space="preserve">we ask that you provide their names to the </w:t>
      </w:r>
      <w:r w:rsidR="003D482B">
        <w:rPr>
          <w:rFonts w:ascii="Times New Roman" w:hAnsi="Times New Roman" w:cs="Times New Roman"/>
          <w:b/>
          <w:sz w:val="24"/>
          <w:szCs w:val="24"/>
          <w:u w:val="single"/>
        </w:rPr>
        <w:t xml:space="preserve">tournament director via </w:t>
      </w:r>
      <w:r w:rsidR="00C50991">
        <w:rPr>
          <w:rFonts w:ascii="Times New Roman" w:hAnsi="Times New Roman" w:cs="Times New Roman"/>
          <w:b/>
          <w:sz w:val="24"/>
          <w:szCs w:val="24"/>
          <w:u w:val="single"/>
        </w:rPr>
        <w:t>a Google Doc</w:t>
      </w:r>
      <w:r w:rsidR="00FF6204" w:rsidRPr="0022220F">
        <w:rPr>
          <w:rFonts w:ascii="Times New Roman" w:hAnsi="Times New Roman" w:cs="Times New Roman"/>
          <w:b/>
          <w:sz w:val="24"/>
          <w:szCs w:val="24"/>
          <w:u w:val="single"/>
        </w:rPr>
        <w:t xml:space="preserve"> </w:t>
      </w:r>
      <w:r w:rsidR="006B1B3A">
        <w:rPr>
          <w:rFonts w:ascii="Times New Roman" w:hAnsi="Times New Roman" w:cs="Times New Roman"/>
          <w:b/>
          <w:sz w:val="24"/>
          <w:szCs w:val="24"/>
          <w:u w:val="single"/>
        </w:rPr>
        <w:t>by</w:t>
      </w:r>
      <w:r w:rsidR="003D482B">
        <w:rPr>
          <w:rFonts w:ascii="Times New Roman" w:hAnsi="Times New Roman" w:cs="Times New Roman"/>
          <w:b/>
          <w:sz w:val="24"/>
          <w:szCs w:val="24"/>
          <w:u w:val="single"/>
        </w:rPr>
        <w:t xml:space="preserve"> October 1</w:t>
      </w:r>
      <w:r w:rsidR="00F96905">
        <w:rPr>
          <w:rFonts w:ascii="Times New Roman" w:hAnsi="Times New Roman" w:cs="Times New Roman"/>
          <w:b/>
          <w:sz w:val="24"/>
          <w:szCs w:val="24"/>
          <w:u w:val="single"/>
        </w:rPr>
        <w:t>5</w:t>
      </w:r>
      <w:r w:rsidR="003D482B">
        <w:rPr>
          <w:rFonts w:ascii="Times New Roman" w:hAnsi="Times New Roman" w:cs="Times New Roman"/>
          <w:b/>
          <w:sz w:val="24"/>
          <w:szCs w:val="24"/>
          <w:u w:val="single"/>
        </w:rPr>
        <w:t xml:space="preserve">, </w:t>
      </w:r>
      <w:r w:rsidR="00711D19">
        <w:rPr>
          <w:rFonts w:ascii="Times New Roman" w:hAnsi="Times New Roman" w:cs="Times New Roman"/>
          <w:b/>
          <w:sz w:val="24"/>
          <w:szCs w:val="24"/>
          <w:u w:val="single"/>
        </w:rPr>
        <w:t>202</w:t>
      </w:r>
      <w:r w:rsidR="00F96905">
        <w:rPr>
          <w:rFonts w:ascii="Times New Roman" w:hAnsi="Times New Roman" w:cs="Times New Roman"/>
          <w:b/>
          <w:sz w:val="24"/>
          <w:szCs w:val="24"/>
          <w:u w:val="single"/>
        </w:rPr>
        <w:t>6</w:t>
      </w:r>
      <w:r w:rsidR="00711D19">
        <w:rPr>
          <w:rFonts w:ascii="Times New Roman" w:hAnsi="Times New Roman" w:cs="Times New Roman"/>
          <w:b/>
          <w:sz w:val="24"/>
          <w:szCs w:val="24"/>
          <w:u w:val="single"/>
        </w:rPr>
        <w:t>,</w:t>
      </w:r>
      <w:r w:rsidR="003314CD" w:rsidRPr="0022220F">
        <w:rPr>
          <w:rFonts w:ascii="Times New Roman" w:hAnsi="Times New Roman" w:cs="Times New Roman"/>
          <w:b/>
          <w:sz w:val="24"/>
          <w:szCs w:val="24"/>
          <w:u w:val="single"/>
        </w:rPr>
        <w:t xml:space="preserve"> so we can account for this on invoices</w:t>
      </w:r>
      <w:r w:rsidR="003314CD" w:rsidRPr="0022220F">
        <w:rPr>
          <w:rFonts w:ascii="Times New Roman" w:hAnsi="Times New Roman" w:cs="Times New Roman"/>
          <w:b/>
          <w:sz w:val="24"/>
          <w:szCs w:val="24"/>
        </w:rPr>
        <w:t xml:space="preserve"> (otherwise, the entry charge will remain</w:t>
      </w:r>
      <w:r w:rsidR="006B1B3A">
        <w:rPr>
          <w:rFonts w:ascii="Times New Roman" w:hAnsi="Times New Roman" w:cs="Times New Roman"/>
          <w:b/>
          <w:sz w:val="24"/>
          <w:szCs w:val="24"/>
        </w:rPr>
        <w:t xml:space="preserve"> as it and we will be unable to reimburse</w:t>
      </w:r>
      <w:r w:rsidR="003314CD" w:rsidRPr="0022220F">
        <w:rPr>
          <w:rFonts w:ascii="Times New Roman" w:hAnsi="Times New Roman" w:cs="Times New Roman"/>
          <w:b/>
          <w:sz w:val="24"/>
          <w:szCs w:val="24"/>
        </w:rPr>
        <w:t>).</w:t>
      </w:r>
      <w:r w:rsidR="007E13B3">
        <w:rPr>
          <w:rFonts w:ascii="Times New Roman" w:hAnsi="Times New Roman" w:cs="Times New Roman"/>
          <w:b/>
          <w:sz w:val="24"/>
          <w:szCs w:val="24"/>
        </w:rPr>
        <w:t xml:space="preserve"> Please provide double entry information here: </w:t>
      </w:r>
      <w:hyperlink r:id="rId15" w:history="1">
        <w:r w:rsidR="007E13B3" w:rsidRPr="007E13B3">
          <w:rPr>
            <w:rStyle w:val="Hyperlink"/>
            <w:rFonts w:ascii="Times New Roman" w:hAnsi="Times New Roman" w:cs="Times New Roman"/>
            <w:bCs/>
            <w:sz w:val="24"/>
            <w:szCs w:val="24"/>
          </w:rPr>
          <w:t>https://docs.google.com/document/d/1</w:t>
        </w:r>
        <w:r w:rsidR="007E13B3" w:rsidRPr="007E13B3">
          <w:rPr>
            <w:rStyle w:val="Hyperlink"/>
            <w:rFonts w:ascii="Times New Roman" w:hAnsi="Times New Roman" w:cs="Times New Roman"/>
            <w:bCs/>
            <w:sz w:val="24"/>
            <w:szCs w:val="24"/>
          </w:rPr>
          <w:t>H</w:t>
        </w:r>
        <w:r w:rsidR="007E13B3" w:rsidRPr="007E13B3">
          <w:rPr>
            <w:rStyle w:val="Hyperlink"/>
            <w:rFonts w:ascii="Times New Roman" w:hAnsi="Times New Roman" w:cs="Times New Roman"/>
            <w:bCs/>
            <w:sz w:val="24"/>
            <w:szCs w:val="24"/>
          </w:rPr>
          <w:t>NrwNQ_iuvLlgahS5RVrg5jPkjKvZNrlkXHe3t5NiGc/edit?usp=sharing</w:t>
        </w:r>
      </w:hyperlink>
      <w:r w:rsidR="007E13B3">
        <w:rPr>
          <w:rFonts w:ascii="Times New Roman" w:hAnsi="Times New Roman" w:cs="Times New Roman"/>
          <w:b/>
          <w:sz w:val="24"/>
          <w:szCs w:val="24"/>
        </w:rPr>
        <w:t xml:space="preserve"> </w:t>
      </w:r>
    </w:p>
    <w:p w14:paraId="6C453FC0" w14:textId="414F2EE8" w:rsidR="00EA7C98" w:rsidRPr="0022220F" w:rsidRDefault="00FA4F32" w:rsidP="0076055F">
      <w:pPr>
        <w:pStyle w:val="ListParagraph"/>
        <w:numPr>
          <w:ilvl w:val="0"/>
          <w:numId w:val="39"/>
        </w:numPr>
        <w:ind w:left="1350" w:hanging="270"/>
        <w:rPr>
          <w:rFonts w:ascii="Times New Roman" w:hAnsi="Times New Roman" w:cs="Times New Roman"/>
          <w:sz w:val="24"/>
          <w:szCs w:val="24"/>
        </w:rPr>
      </w:pPr>
      <w:r w:rsidRPr="0022220F">
        <w:rPr>
          <w:rFonts w:ascii="Times New Roman" w:hAnsi="Times New Roman" w:cs="Times New Roman"/>
          <w:b/>
          <w:bCs/>
          <w:sz w:val="24"/>
          <w:szCs w:val="24"/>
        </w:rPr>
        <w:t xml:space="preserve">PLEASE NOTE THAT WE DO NOT BREAK BRACKETS AT THE TOURNAMENT. </w:t>
      </w:r>
      <w:r w:rsidRPr="0022220F">
        <w:rPr>
          <w:rFonts w:ascii="Times New Roman" w:hAnsi="Times New Roman" w:cs="Times New Roman"/>
          <w:bCs/>
          <w:sz w:val="24"/>
          <w:szCs w:val="24"/>
        </w:rPr>
        <w:t>This means that the teams will be assigned elimination debates based on their seeded placement in the tournament’s preliminary rounds regardless of whether the teams are from the same school. If two teams from the school are scheduled to debate, we recommend that a coach determine which team will move on to the next elimination round and notify the tournament’s tabulation staff</w:t>
      </w:r>
      <w:r w:rsidR="009224F2" w:rsidRPr="0022220F">
        <w:rPr>
          <w:rFonts w:ascii="Times New Roman" w:hAnsi="Times New Roman" w:cs="Times New Roman"/>
          <w:bCs/>
          <w:sz w:val="24"/>
          <w:szCs w:val="24"/>
        </w:rPr>
        <w:t xml:space="preserve"> rather than </w:t>
      </w:r>
      <w:proofErr w:type="gramStart"/>
      <w:r w:rsidR="009224F2" w:rsidRPr="0022220F">
        <w:rPr>
          <w:rFonts w:ascii="Times New Roman" w:hAnsi="Times New Roman" w:cs="Times New Roman"/>
          <w:bCs/>
          <w:sz w:val="24"/>
          <w:szCs w:val="24"/>
        </w:rPr>
        <w:t>actually conducting</w:t>
      </w:r>
      <w:proofErr w:type="gramEnd"/>
      <w:r w:rsidR="009224F2" w:rsidRPr="0022220F">
        <w:rPr>
          <w:rFonts w:ascii="Times New Roman" w:hAnsi="Times New Roman" w:cs="Times New Roman"/>
          <w:bCs/>
          <w:sz w:val="24"/>
          <w:szCs w:val="24"/>
        </w:rPr>
        <w:t xml:space="preserve"> a debate</w:t>
      </w:r>
      <w:r w:rsidRPr="0022220F">
        <w:rPr>
          <w:rFonts w:ascii="Times New Roman" w:hAnsi="Times New Roman" w:cs="Times New Roman"/>
          <w:bCs/>
          <w:sz w:val="24"/>
          <w:szCs w:val="24"/>
        </w:rPr>
        <w:t>.</w:t>
      </w:r>
    </w:p>
    <w:p w14:paraId="35031768" w14:textId="102EE123" w:rsidR="005452C3" w:rsidRPr="0022220F" w:rsidRDefault="005452C3" w:rsidP="005452C3">
      <w:pPr>
        <w:ind w:left="720"/>
      </w:pPr>
      <w:r w:rsidRPr="0022220F">
        <w:rPr>
          <w:b/>
          <w:u w:val="single"/>
        </w:rPr>
        <w:t>Individual Events:</w:t>
      </w:r>
      <w:r w:rsidRPr="0022220F">
        <w:t xml:space="preserve"> No entry limits per school with the following exceptions:</w:t>
      </w:r>
    </w:p>
    <w:p w14:paraId="52A5C2D4" w14:textId="77777777" w:rsidR="005452C3" w:rsidRPr="0022220F" w:rsidRDefault="005452C3" w:rsidP="005452C3">
      <w:pPr>
        <w:pStyle w:val="ListParagraph"/>
        <w:numPr>
          <w:ilvl w:val="0"/>
          <w:numId w:val="39"/>
        </w:numPr>
        <w:spacing w:line="240" w:lineRule="auto"/>
        <w:ind w:left="1350"/>
        <w:rPr>
          <w:rFonts w:ascii="Times New Roman" w:hAnsi="Times New Roman" w:cs="Times New Roman"/>
          <w:b/>
          <w:sz w:val="24"/>
          <w:szCs w:val="24"/>
        </w:rPr>
      </w:pPr>
      <w:r w:rsidRPr="0022220F">
        <w:rPr>
          <w:rFonts w:ascii="Times New Roman" w:hAnsi="Times New Roman" w:cs="Times New Roman"/>
          <w:b/>
          <w:sz w:val="24"/>
          <w:szCs w:val="24"/>
        </w:rPr>
        <w:t>CONFLICT PATTERNS: Students can enter up to two Individual Events in each pattern*</w:t>
      </w:r>
    </w:p>
    <w:p w14:paraId="3C3014E2" w14:textId="7F581915" w:rsidR="005452C3" w:rsidRPr="0022220F" w:rsidRDefault="005452C3" w:rsidP="005452C3">
      <w:pPr>
        <w:pStyle w:val="ListParagraph"/>
        <w:numPr>
          <w:ilvl w:val="0"/>
          <w:numId w:val="39"/>
        </w:numPr>
        <w:ind w:left="1350"/>
        <w:rPr>
          <w:rFonts w:ascii="Times New Roman" w:hAnsi="Times New Roman" w:cs="Times New Roman"/>
          <w:b/>
          <w:sz w:val="24"/>
          <w:szCs w:val="24"/>
        </w:rPr>
      </w:pPr>
      <w:r w:rsidRPr="0022220F">
        <w:rPr>
          <w:rFonts w:ascii="Times New Roman" w:hAnsi="Times New Roman" w:cs="Times New Roman"/>
          <w:b/>
          <w:sz w:val="24"/>
          <w:szCs w:val="24"/>
        </w:rPr>
        <w:t xml:space="preserve">DOUBLE ENTRIES ARE ALLOWED </w:t>
      </w:r>
      <w:r w:rsidR="000A58CB" w:rsidRPr="0022220F">
        <w:rPr>
          <w:rFonts w:ascii="Times New Roman" w:hAnsi="Times New Roman" w:cs="Times New Roman"/>
          <w:b/>
          <w:sz w:val="24"/>
          <w:szCs w:val="24"/>
        </w:rPr>
        <w:t xml:space="preserve">within Individual </w:t>
      </w:r>
      <w:proofErr w:type="gramStart"/>
      <w:r w:rsidR="000A58CB" w:rsidRPr="0022220F">
        <w:rPr>
          <w:rFonts w:ascii="Times New Roman" w:hAnsi="Times New Roman" w:cs="Times New Roman"/>
          <w:b/>
          <w:sz w:val="24"/>
          <w:szCs w:val="24"/>
        </w:rPr>
        <w:t>Events</w:t>
      </w:r>
      <w:r w:rsidRPr="0022220F">
        <w:rPr>
          <w:rFonts w:ascii="Times New Roman" w:hAnsi="Times New Roman" w:cs="Times New Roman"/>
          <w:b/>
          <w:sz w:val="24"/>
          <w:szCs w:val="24"/>
        </w:rPr>
        <w:t>.*</w:t>
      </w:r>
      <w:proofErr w:type="gramEnd"/>
      <w:r w:rsidRPr="0022220F">
        <w:rPr>
          <w:rFonts w:ascii="Times New Roman" w:hAnsi="Times New Roman" w:cs="Times New Roman"/>
          <w:sz w:val="24"/>
          <w:szCs w:val="24"/>
        </w:rPr>
        <w:t xml:space="preserve"> </w:t>
      </w:r>
    </w:p>
    <w:p w14:paraId="1B9E0216" w14:textId="77777777" w:rsidR="005452C3" w:rsidRPr="0022220F" w:rsidRDefault="005452C3"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A “double entry” is defined as entering </w:t>
      </w:r>
      <w:r w:rsidRPr="0022220F">
        <w:rPr>
          <w:rFonts w:ascii="Times New Roman" w:hAnsi="Times New Roman" w:cs="Times New Roman"/>
          <w:sz w:val="24"/>
          <w:szCs w:val="24"/>
          <w:u w:val="single"/>
        </w:rPr>
        <w:t>more than one Individual Event in the same pattern.</w:t>
      </w:r>
      <w:r w:rsidRPr="0022220F">
        <w:rPr>
          <w:rFonts w:ascii="Times New Roman" w:hAnsi="Times New Roman" w:cs="Times New Roman"/>
          <w:sz w:val="24"/>
          <w:szCs w:val="24"/>
        </w:rPr>
        <w:t xml:space="preserve">  For example, a student entering in Extemporaneous and Duo (they are both pattern A).</w:t>
      </w:r>
    </w:p>
    <w:p w14:paraId="17C2D39F" w14:textId="4E5C5598" w:rsidR="005452C3" w:rsidRPr="0022220F" w:rsidRDefault="005452C3"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*Students must get to the round and be ready to speak within </w:t>
      </w:r>
      <w:r w:rsidRPr="0022220F">
        <w:rPr>
          <w:rFonts w:ascii="Times New Roman" w:hAnsi="Times New Roman" w:cs="Times New Roman"/>
          <w:sz w:val="24"/>
          <w:szCs w:val="24"/>
          <w:u w:val="single"/>
        </w:rPr>
        <w:t>45 minutes of the start of the round, according to the official invitation schedule</w:t>
      </w:r>
      <w:r w:rsidR="00FE228C" w:rsidRPr="0022220F">
        <w:rPr>
          <w:rFonts w:ascii="Times New Roman" w:hAnsi="Times New Roman" w:cs="Times New Roman"/>
          <w:sz w:val="24"/>
          <w:szCs w:val="24"/>
          <w:u w:val="single"/>
        </w:rPr>
        <w:t xml:space="preserve"> (If in </w:t>
      </w:r>
      <w:proofErr w:type="spellStart"/>
      <w:r w:rsidR="00FE228C" w:rsidRPr="0022220F">
        <w:rPr>
          <w:rFonts w:ascii="Times New Roman" w:hAnsi="Times New Roman" w:cs="Times New Roman"/>
          <w:sz w:val="24"/>
          <w:szCs w:val="24"/>
          <w:u w:val="single"/>
        </w:rPr>
        <w:t>extemp</w:t>
      </w:r>
      <w:proofErr w:type="spellEnd"/>
      <w:r w:rsidR="00FE228C" w:rsidRPr="0022220F">
        <w:rPr>
          <w:rFonts w:ascii="Times New Roman" w:hAnsi="Times New Roman" w:cs="Times New Roman"/>
          <w:sz w:val="24"/>
          <w:szCs w:val="24"/>
          <w:u w:val="single"/>
        </w:rPr>
        <w:t>, ask the proctor to be first speaker)</w:t>
      </w:r>
      <w:r w:rsidRPr="0022220F">
        <w:rPr>
          <w:rFonts w:ascii="Times New Roman" w:hAnsi="Times New Roman" w:cs="Times New Roman"/>
          <w:sz w:val="24"/>
          <w:szCs w:val="24"/>
        </w:rPr>
        <w:t>. Students choose to double enter at their own peril. We will not drop them from the event if they do not make it in time to a round, but at the same time, the tournament must go on. If they miss an event one round, they can always try again the next round.</w:t>
      </w:r>
    </w:p>
    <w:p w14:paraId="474C7BFD" w14:textId="66CDC09F" w:rsidR="00413550" w:rsidRPr="0022220F" w:rsidRDefault="00882589"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NOTE: </w:t>
      </w:r>
      <w:r w:rsidR="00413550" w:rsidRPr="0022220F">
        <w:rPr>
          <w:rFonts w:ascii="Times New Roman" w:hAnsi="Times New Roman" w:cs="Times New Roman"/>
          <w:sz w:val="24"/>
          <w:szCs w:val="24"/>
        </w:rPr>
        <w:t xml:space="preserve">If a student is in Extemporaneous speaking and is double entered, they should go to </w:t>
      </w:r>
      <w:proofErr w:type="spellStart"/>
      <w:r w:rsidR="00413550" w:rsidRPr="0022220F">
        <w:rPr>
          <w:rFonts w:ascii="Times New Roman" w:hAnsi="Times New Roman" w:cs="Times New Roman"/>
          <w:sz w:val="24"/>
          <w:szCs w:val="24"/>
        </w:rPr>
        <w:t>extemp</w:t>
      </w:r>
      <w:proofErr w:type="spellEnd"/>
      <w:r w:rsidR="00413550" w:rsidRPr="0022220F">
        <w:rPr>
          <w:rFonts w:ascii="Times New Roman" w:hAnsi="Times New Roman" w:cs="Times New Roman"/>
          <w:sz w:val="24"/>
          <w:szCs w:val="24"/>
        </w:rPr>
        <w:t xml:space="preserve"> </w:t>
      </w:r>
      <w:r w:rsidR="00413550" w:rsidRPr="0022220F">
        <w:rPr>
          <w:rFonts w:ascii="Times New Roman" w:hAnsi="Times New Roman" w:cs="Times New Roman"/>
          <w:sz w:val="24"/>
          <w:szCs w:val="24"/>
          <w:u w:val="single"/>
        </w:rPr>
        <w:t xml:space="preserve">first </w:t>
      </w:r>
      <w:r w:rsidR="00413550" w:rsidRPr="0022220F">
        <w:rPr>
          <w:rFonts w:ascii="Times New Roman" w:hAnsi="Times New Roman" w:cs="Times New Roman"/>
          <w:sz w:val="24"/>
          <w:szCs w:val="24"/>
        </w:rPr>
        <w:t>(because of the prep time) and their other event second.</w:t>
      </w:r>
    </w:p>
    <w:p w14:paraId="2A7419E4" w14:textId="69E6D78B" w:rsidR="00FE228C" w:rsidRPr="0022220F" w:rsidRDefault="00FE228C"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Students </w:t>
      </w:r>
      <w:r w:rsidRPr="00F96905">
        <w:rPr>
          <w:rFonts w:ascii="Times New Roman" w:hAnsi="Times New Roman" w:cs="Times New Roman"/>
          <w:sz w:val="24"/>
          <w:szCs w:val="24"/>
          <w:u w:val="single"/>
        </w:rPr>
        <w:t xml:space="preserve">may not triple enter </w:t>
      </w:r>
      <w:r w:rsidRPr="0022220F">
        <w:rPr>
          <w:rFonts w:ascii="Times New Roman" w:hAnsi="Times New Roman" w:cs="Times New Roman"/>
          <w:sz w:val="24"/>
          <w:szCs w:val="24"/>
        </w:rPr>
        <w:t>within a pattern.</w:t>
      </w:r>
      <w:r w:rsidR="00C93030" w:rsidRPr="0022220F">
        <w:rPr>
          <w:rFonts w:ascii="Times New Roman" w:hAnsi="Times New Roman" w:cs="Times New Roman"/>
          <w:sz w:val="24"/>
          <w:szCs w:val="24"/>
        </w:rPr>
        <w:t xml:space="preserve"> </w:t>
      </w:r>
    </w:p>
    <w:p w14:paraId="31ED68EC" w14:textId="5CEF784C" w:rsidR="00FE228C" w:rsidRPr="0022220F" w:rsidRDefault="00FE228C" w:rsidP="005452C3">
      <w:pPr>
        <w:pStyle w:val="ListParagraph"/>
        <w:numPr>
          <w:ilvl w:val="1"/>
          <w:numId w:val="39"/>
        </w:numPr>
        <w:rPr>
          <w:rFonts w:ascii="Times New Roman" w:hAnsi="Times New Roman" w:cs="Times New Roman"/>
          <w:b/>
          <w:bCs/>
          <w:sz w:val="24"/>
          <w:szCs w:val="24"/>
        </w:rPr>
      </w:pPr>
      <w:r w:rsidRPr="0022220F">
        <w:rPr>
          <w:rFonts w:ascii="Times New Roman" w:hAnsi="Times New Roman" w:cs="Times New Roman"/>
          <w:sz w:val="24"/>
          <w:szCs w:val="24"/>
        </w:rPr>
        <w:t xml:space="preserve">Please inform students who are double entered to notify their later event in the </w:t>
      </w:r>
      <w:r w:rsidR="00C93030" w:rsidRPr="0022220F">
        <w:rPr>
          <w:rFonts w:ascii="Times New Roman" w:hAnsi="Times New Roman" w:cs="Times New Roman"/>
          <w:sz w:val="24"/>
          <w:szCs w:val="24"/>
        </w:rPr>
        <w:t xml:space="preserve">competition room </w:t>
      </w:r>
      <w:r w:rsidRPr="0022220F">
        <w:rPr>
          <w:rFonts w:ascii="Times New Roman" w:hAnsi="Times New Roman" w:cs="Times New Roman"/>
          <w:sz w:val="24"/>
          <w:szCs w:val="24"/>
        </w:rPr>
        <w:t>chat that they are double entered and will be back, THEN go to their earlier event</w:t>
      </w:r>
      <w:r w:rsidR="009E4EB8" w:rsidRPr="0022220F">
        <w:rPr>
          <w:rFonts w:ascii="Times New Roman" w:hAnsi="Times New Roman" w:cs="Times New Roman"/>
          <w:sz w:val="24"/>
          <w:szCs w:val="24"/>
        </w:rPr>
        <w:t xml:space="preserve"> and ask to speak first.</w:t>
      </w:r>
    </w:p>
    <w:p w14:paraId="283D3522" w14:textId="5A679188" w:rsidR="005452C3" w:rsidRPr="0022220F" w:rsidRDefault="005452C3" w:rsidP="001B01D9">
      <w:pPr>
        <w:pStyle w:val="ListParagraph"/>
        <w:numPr>
          <w:ilvl w:val="1"/>
          <w:numId w:val="39"/>
        </w:numPr>
        <w:rPr>
          <w:rFonts w:ascii="Times New Roman" w:hAnsi="Times New Roman" w:cs="Times New Roman"/>
          <w:sz w:val="24"/>
          <w:szCs w:val="24"/>
        </w:rPr>
      </w:pPr>
      <w:r w:rsidRPr="0022220F">
        <w:rPr>
          <w:rFonts w:ascii="Times New Roman" w:hAnsi="Times New Roman" w:cs="Times New Roman"/>
          <w:b/>
          <w:bCs/>
          <w:sz w:val="24"/>
          <w:szCs w:val="24"/>
        </w:rPr>
        <w:t>*</w:t>
      </w:r>
      <w:r w:rsidR="001B01D9" w:rsidRPr="0022220F">
        <w:rPr>
          <w:rFonts w:ascii="Times New Roman" w:hAnsi="Times New Roman" w:cs="Times New Roman"/>
          <w:b/>
          <w:iCs/>
          <w:sz w:val="24"/>
          <w:szCs w:val="24"/>
        </w:rPr>
        <w:t xml:space="preserve"> Individual Events competi</w:t>
      </w:r>
      <w:r w:rsidR="005A1203" w:rsidRPr="0022220F">
        <w:rPr>
          <w:rFonts w:ascii="Times New Roman" w:hAnsi="Times New Roman" w:cs="Times New Roman"/>
          <w:b/>
          <w:iCs/>
          <w:sz w:val="24"/>
          <w:szCs w:val="24"/>
        </w:rPr>
        <w:t>tors can also enter in Congress;</w:t>
      </w:r>
      <w:r w:rsidR="001B01D9" w:rsidRPr="0022220F">
        <w:rPr>
          <w:rFonts w:ascii="Times New Roman" w:hAnsi="Times New Roman" w:cs="Times New Roman"/>
          <w:b/>
          <w:iCs/>
          <w:sz w:val="24"/>
          <w:szCs w:val="24"/>
        </w:rPr>
        <w:t xml:space="preserve"> </w:t>
      </w:r>
      <w:r w:rsidR="00E6151F" w:rsidRPr="0022220F">
        <w:rPr>
          <w:rFonts w:ascii="Times New Roman" w:hAnsi="Times New Roman" w:cs="Times New Roman"/>
          <w:b/>
          <w:iCs/>
          <w:sz w:val="24"/>
          <w:szCs w:val="24"/>
        </w:rPr>
        <w:t>whether they should also enter</w:t>
      </w:r>
      <w:r w:rsidR="001B01D9" w:rsidRPr="0022220F">
        <w:rPr>
          <w:rFonts w:ascii="Times New Roman" w:hAnsi="Times New Roman" w:cs="Times New Roman"/>
          <w:b/>
          <w:iCs/>
          <w:sz w:val="24"/>
          <w:szCs w:val="24"/>
        </w:rPr>
        <w:t xml:space="preserve"> other debate events</w:t>
      </w:r>
      <w:r w:rsidR="00E6151F" w:rsidRPr="0022220F">
        <w:rPr>
          <w:rFonts w:ascii="Times New Roman" w:hAnsi="Times New Roman" w:cs="Times New Roman"/>
          <w:b/>
          <w:iCs/>
          <w:sz w:val="24"/>
          <w:szCs w:val="24"/>
        </w:rPr>
        <w:t xml:space="preserve"> is up to the coach (see </w:t>
      </w:r>
      <w:r w:rsidR="005A1203" w:rsidRPr="0022220F">
        <w:rPr>
          <w:rFonts w:ascii="Times New Roman" w:hAnsi="Times New Roman" w:cs="Times New Roman"/>
          <w:b/>
          <w:iCs/>
          <w:sz w:val="24"/>
          <w:szCs w:val="24"/>
        </w:rPr>
        <w:t>above</w:t>
      </w:r>
      <w:r w:rsidR="00E6151F" w:rsidRPr="0022220F">
        <w:rPr>
          <w:rFonts w:ascii="Times New Roman" w:hAnsi="Times New Roman" w:cs="Times New Roman"/>
          <w:b/>
          <w:iCs/>
          <w:sz w:val="24"/>
          <w:szCs w:val="24"/>
        </w:rPr>
        <w:t>)</w:t>
      </w:r>
      <w:r w:rsidR="001B01D9" w:rsidRPr="0022220F">
        <w:rPr>
          <w:rFonts w:ascii="Times New Roman" w:hAnsi="Times New Roman" w:cs="Times New Roman"/>
          <w:b/>
          <w:iCs/>
          <w:sz w:val="24"/>
          <w:szCs w:val="24"/>
        </w:rPr>
        <w:t xml:space="preserve">. Students entering </w:t>
      </w:r>
      <w:r w:rsidR="001B01D9" w:rsidRPr="0022220F">
        <w:rPr>
          <w:rFonts w:ascii="Times New Roman" w:hAnsi="Times New Roman" w:cs="Times New Roman"/>
          <w:b/>
          <w:iCs/>
          <w:sz w:val="24"/>
          <w:szCs w:val="24"/>
        </w:rPr>
        <w:lastRenderedPageBreak/>
        <w:t xml:space="preserve">Individual Events will also be able to double enter within Individual Events patterns </w:t>
      </w:r>
      <w:r w:rsidR="001B01D9" w:rsidRPr="0022220F">
        <w:rPr>
          <w:rFonts w:ascii="Times New Roman" w:hAnsi="Times New Roman" w:cs="Times New Roman"/>
          <w:b/>
          <w:sz w:val="24"/>
          <w:szCs w:val="24"/>
        </w:rPr>
        <w:t>(they can enter up to two events in pattern A and two events in pattern B).</w:t>
      </w:r>
    </w:p>
    <w:p w14:paraId="4F2C1FEF" w14:textId="2D4EA147" w:rsidR="005452C3" w:rsidRPr="0022220F" w:rsidRDefault="005452C3" w:rsidP="005452C3">
      <w:pPr>
        <w:pStyle w:val="ListParagraph"/>
        <w:numPr>
          <w:ilvl w:val="0"/>
          <w:numId w:val="39"/>
        </w:numPr>
        <w:spacing w:line="240" w:lineRule="auto"/>
        <w:ind w:left="1350"/>
        <w:rPr>
          <w:rFonts w:ascii="Times New Roman" w:hAnsi="Times New Roman" w:cs="Times New Roman"/>
          <w:sz w:val="24"/>
          <w:szCs w:val="24"/>
        </w:rPr>
      </w:pPr>
      <w:r w:rsidRPr="0022220F">
        <w:rPr>
          <w:rFonts w:ascii="Times New Roman" w:hAnsi="Times New Roman" w:cs="Times New Roman"/>
          <w:b/>
          <w:sz w:val="24"/>
          <w:szCs w:val="24"/>
        </w:rPr>
        <w:t>Pattern A</w:t>
      </w:r>
      <w:r w:rsidRPr="0022220F">
        <w:rPr>
          <w:rFonts w:ascii="Times New Roman" w:hAnsi="Times New Roman" w:cs="Times New Roman"/>
          <w:sz w:val="24"/>
          <w:szCs w:val="24"/>
        </w:rPr>
        <w:t xml:space="preserve">:  extemporaneous, informative, dramatic interpretation, duo interpretation, oratorical interpretation </w:t>
      </w:r>
    </w:p>
    <w:p w14:paraId="76993568" w14:textId="77777777" w:rsidR="003314CD" w:rsidRPr="0022220F" w:rsidRDefault="005452C3" w:rsidP="003314CD">
      <w:pPr>
        <w:pStyle w:val="ListParagraph"/>
        <w:numPr>
          <w:ilvl w:val="0"/>
          <w:numId w:val="39"/>
        </w:numPr>
        <w:spacing w:line="240" w:lineRule="auto"/>
        <w:ind w:left="1350"/>
        <w:rPr>
          <w:rFonts w:ascii="Times New Roman" w:hAnsi="Times New Roman" w:cs="Times New Roman"/>
          <w:sz w:val="24"/>
          <w:szCs w:val="24"/>
        </w:rPr>
      </w:pPr>
      <w:r w:rsidRPr="0022220F">
        <w:rPr>
          <w:rFonts w:ascii="Times New Roman" w:hAnsi="Times New Roman" w:cs="Times New Roman"/>
          <w:b/>
          <w:sz w:val="24"/>
          <w:szCs w:val="24"/>
        </w:rPr>
        <w:t>Pattern B</w:t>
      </w:r>
      <w:r w:rsidRPr="0022220F">
        <w:rPr>
          <w:rFonts w:ascii="Times New Roman" w:hAnsi="Times New Roman" w:cs="Times New Roman"/>
          <w:sz w:val="24"/>
          <w:szCs w:val="24"/>
        </w:rPr>
        <w:t>:  impromptu, persuasive, humorous interpretation, thematic interpretation, original prose and poetry</w:t>
      </w:r>
    </w:p>
    <w:p w14:paraId="4E7793A4" w14:textId="4AD085EB" w:rsidR="003314CD" w:rsidRPr="0022220F" w:rsidRDefault="003314CD" w:rsidP="003314CD">
      <w:pPr>
        <w:pStyle w:val="ListParagraph"/>
        <w:numPr>
          <w:ilvl w:val="0"/>
          <w:numId w:val="39"/>
        </w:numPr>
        <w:spacing w:line="240" w:lineRule="auto"/>
        <w:ind w:left="1350"/>
        <w:rPr>
          <w:rFonts w:ascii="Times New Roman" w:hAnsi="Times New Roman" w:cs="Times New Roman"/>
          <w:sz w:val="24"/>
          <w:szCs w:val="24"/>
        </w:rPr>
      </w:pPr>
      <w:r w:rsidRPr="0022220F">
        <w:rPr>
          <w:rFonts w:ascii="Times New Roman" w:hAnsi="Times New Roman" w:cs="Times New Roman"/>
          <w:b/>
          <w:sz w:val="24"/>
          <w:szCs w:val="24"/>
        </w:rPr>
        <w:t>Please note: Individual event pieces</w:t>
      </w:r>
      <w:r w:rsidRPr="0022220F">
        <w:rPr>
          <w:rFonts w:ascii="Times New Roman" w:hAnsi="Times New Roman" w:cs="Times New Roman"/>
          <w:sz w:val="24"/>
          <w:szCs w:val="24"/>
        </w:rPr>
        <w:t xml:space="preserve"> should </w:t>
      </w:r>
      <w:r w:rsidRPr="0022220F">
        <w:rPr>
          <w:rFonts w:ascii="Times New Roman" w:hAnsi="Times New Roman" w:cs="Times New Roman"/>
          <w:i/>
          <w:sz w:val="24"/>
          <w:szCs w:val="24"/>
          <w:u w:val="single"/>
        </w:rPr>
        <w:t>not</w:t>
      </w:r>
      <w:r w:rsidRPr="0022220F">
        <w:rPr>
          <w:rFonts w:ascii="Times New Roman" w:hAnsi="Times New Roman" w:cs="Times New Roman"/>
          <w:sz w:val="24"/>
          <w:szCs w:val="24"/>
        </w:rPr>
        <w:t xml:space="preserve"> have been used the prior competitive year. </w:t>
      </w:r>
    </w:p>
    <w:p w14:paraId="1D2704A2" w14:textId="77777777" w:rsidR="00E6151F" w:rsidRPr="00882589" w:rsidRDefault="00E6151F" w:rsidP="00882589"/>
    <w:p w14:paraId="27EB1265" w14:textId="59D02ECF" w:rsidR="00FA4F32" w:rsidRPr="00550F0B" w:rsidRDefault="00FA4F32" w:rsidP="00550F0B">
      <w:pPr>
        <w:jc w:val="center"/>
        <w:rPr>
          <w:sz w:val="28"/>
          <w:szCs w:val="28"/>
        </w:rPr>
      </w:pPr>
      <w:r w:rsidRPr="002D48B5">
        <w:rPr>
          <w:b/>
          <w:bCs/>
          <w:sz w:val="28"/>
          <w:szCs w:val="28"/>
          <w:u w:val="single"/>
        </w:rPr>
        <w:t>RULES FOR</w:t>
      </w:r>
      <w:r w:rsidR="63056816" w:rsidRPr="002D48B5">
        <w:rPr>
          <w:b/>
          <w:bCs/>
          <w:sz w:val="28"/>
          <w:szCs w:val="28"/>
          <w:u w:val="single"/>
        </w:rPr>
        <w:t xml:space="preserve"> </w:t>
      </w:r>
      <w:r w:rsidRPr="002D48B5">
        <w:rPr>
          <w:b/>
          <w:bCs/>
          <w:sz w:val="28"/>
          <w:szCs w:val="28"/>
          <w:u w:val="single"/>
        </w:rPr>
        <w:t>TECHNOLOGY AND EVIDENCE USE</w:t>
      </w:r>
      <w:r w:rsidRPr="00550F0B">
        <w:rPr>
          <w:sz w:val="28"/>
          <w:szCs w:val="28"/>
        </w:rPr>
        <w:t>:</w:t>
      </w:r>
    </w:p>
    <w:p w14:paraId="146C1AF8" w14:textId="64468617" w:rsidR="00D71A11" w:rsidRDefault="002102E3" w:rsidP="00D71A11">
      <w:r>
        <w:t>In this virtual environment, s</w:t>
      </w:r>
      <w:r w:rsidRPr="00550F0B">
        <w:t xml:space="preserve">tudents are </w:t>
      </w:r>
      <w:r>
        <w:t>required</w:t>
      </w:r>
      <w:r w:rsidRPr="00550F0B">
        <w:t xml:space="preserve"> to use computers in rounds </w:t>
      </w:r>
      <w:r>
        <w:t>to compete but also to</w:t>
      </w:r>
      <w:r w:rsidRPr="00550F0B">
        <w:t xml:space="preserve"> flow speeches, prepare speeches or acce</w:t>
      </w:r>
      <w:r w:rsidR="00C9652C">
        <w:t>ss pre-prepared evidence files.</w:t>
      </w:r>
      <w:r w:rsidRPr="00550F0B">
        <w:t xml:space="preserve"> </w:t>
      </w:r>
      <w:r>
        <w:t>Live Internet is now required for participation</w:t>
      </w:r>
      <w:r w:rsidR="007F2A27">
        <w:t>, thus altering expectations in that technology/evidence use</w:t>
      </w:r>
      <w:r>
        <w:t>.</w:t>
      </w:r>
      <w:r w:rsidR="00AD3810">
        <w:t xml:space="preserve"> </w:t>
      </w:r>
    </w:p>
    <w:p w14:paraId="066C3F85" w14:textId="77777777" w:rsidR="00D71A11" w:rsidRDefault="00D71A11" w:rsidP="00D71A11"/>
    <w:p w14:paraId="57BA7D07" w14:textId="1869582A" w:rsidR="00F6203D" w:rsidRDefault="00F6203D" w:rsidP="00D71A11">
      <w:r>
        <w:t>To participate in the tournament, you must have a strong and stable internet connection. In addition to a strong and stable internet connection, you must have a working microphone along with a webcam. We highly recommend having access to a second device whether it is a laptop or a cellphone which will allow you to access the event you are registered in if your primary technology fails</w:t>
      </w:r>
      <w:r w:rsidR="00F96905">
        <w:t>.</w:t>
      </w:r>
      <w:r>
        <w:t xml:space="preserve"> </w:t>
      </w:r>
    </w:p>
    <w:p w14:paraId="1C06A869" w14:textId="77777777" w:rsidR="00D71A11" w:rsidRDefault="00D71A11" w:rsidP="00D71A11">
      <w:pPr>
        <w:rPr>
          <w:b/>
          <w:u w:val="single"/>
        </w:rPr>
      </w:pPr>
    </w:p>
    <w:p w14:paraId="225BD686" w14:textId="77777777" w:rsidR="00D71A11" w:rsidRPr="00D71A11" w:rsidRDefault="00D71A11" w:rsidP="00D71A11">
      <w:r w:rsidRPr="00D71A11">
        <w:rPr>
          <w:b/>
          <w:u w:val="single"/>
        </w:rPr>
        <w:t>Technology Problems</w:t>
      </w:r>
      <w:r w:rsidRPr="00D71A11">
        <w:t>:</w:t>
      </w:r>
    </w:p>
    <w:p w14:paraId="38419E48" w14:textId="2868429D" w:rsidR="00D71A11" w:rsidRPr="00D71A11" w:rsidRDefault="00D71A11" w:rsidP="00D71A11">
      <w:r w:rsidRPr="00D71A11">
        <w:t xml:space="preserve">We </w:t>
      </w:r>
      <w:r w:rsidR="00882589">
        <w:t xml:space="preserve">do not anticipate technological failures but we know that troubleshooting NSDA is always possible. We </w:t>
      </w:r>
      <w:r w:rsidRPr="00D71A11">
        <w:t xml:space="preserve">appreciate your understanding as we navigate these challenges and attempt to strike a balance between fairness and inclusivity. We will do our best to find corrections, make exceptions, and generally resolve issues as quickly as they are brought to our attention. </w:t>
      </w:r>
    </w:p>
    <w:p w14:paraId="08E8FDCD" w14:textId="77777777" w:rsidR="00D71A11" w:rsidRPr="00D71A11" w:rsidRDefault="00D71A11" w:rsidP="00D71A11"/>
    <w:p w14:paraId="52770EF8" w14:textId="3CC69046" w:rsidR="00F6203D" w:rsidRPr="00D71A11" w:rsidRDefault="00F6203D" w:rsidP="00F6203D">
      <w:r w:rsidRPr="00882589">
        <w:rPr>
          <w:b/>
          <w:u w:val="single"/>
        </w:rPr>
        <w:t xml:space="preserve">In the event of technology failure, you </w:t>
      </w:r>
      <w:r w:rsidRPr="00882589">
        <w:rPr>
          <w:b/>
          <w:i/>
          <w:iCs/>
          <w:u w:val="single"/>
        </w:rPr>
        <w:t>must</w:t>
      </w:r>
      <w:r w:rsidRPr="00882589">
        <w:rPr>
          <w:b/>
          <w:u w:val="single"/>
        </w:rPr>
        <w:t xml:space="preserve"> contact </w:t>
      </w:r>
      <w:r w:rsidR="00882589" w:rsidRPr="00882589">
        <w:rPr>
          <w:b/>
          <w:u w:val="single"/>
        </w:rPr>
        <w:t xml:space="preserve">the </w:t>
      </w:r>
      <w:proofErr w:type="spellStart"/>
      <w:r w:rsidR="00882589" w:rsidRPr="00882589">
        <w:rPr>
          <w:b/>
          <w:u w:val="single"/>
        </w:rPr>
        <w:t>Tabroom</w:t>
      </w:r>
      <w:proofErr w:type="spellEnd"/>
      <w:r w:rsidR="00882589" w:rsidRPr="00882589">
        <w:rPr>
          <w:b/>
          <w:u w:val="single"/>
        </w:rPr>
        <w:t xml:space="preserve"> on their Zoom link</w:t>
      </w:r>
      <w:r w:rsidRPr="00882589">
        <w:rPr>
          <w:b/>
          <w:u w:val="single"/>
        </w:rPr>
        <w:t xml:space="preserve"> in order to inform </w:t>
      </w:r>
      <w:proofErr w:type="spellStart"/>
      <w:r w:rsidRPr="00882589">
        <w:rPr>
          <w:b/>
          <w:u w:val="single"/>
        </w:rPr>
        <w:t>Tabroom</w:t>
      </w:r>
      <w:proofErr w:type="spellEnd"/>
      <w:r w:rsidRPr="00882589">
        <w:rPr>
          <w:b/>
          <w:u w:val="single"/>
        </w:rPr>
        <w:t xml:space="preserve"> that there is a technology issue and the event has been paused</w:t>
      </w:r>
      <w:r w:rsidRPr="00D71A11">
        <w:t xml:space="preserve">. Do so immediately in the case of technology/internet failure. We are imposing a time limit of up to 20 minutes in order to resolve technological/internet issues but we will be </w:t>
      </w:r>
      <w:r w:rsidRPr="00D71A11">
        <w:rPr>
          <w:i/>
          <w:iCs/>
        </w:rPr>
        <w:t>closely</w:t>
      </w:r>
      <w:r w:rsidRPr="00D71A11">
        <w:t xml:space="preserve"> monitoring any of the issues that arise. We suggest that you make appropriate arrangements to be properly prepared for the tournament. </w:t>
      </w:r>
    </w:p>
    <w:p w14:paraId="3C863056" w14:textId="77777777" w:rsidR="00F6203D" w:rsidRPr="00D71A11" w:rsidRDefault="00F6203D" w:rsidP="00F6203D">
      <w:r w:rsidRPr="00D71A11">
        <w:t xml:space="preserve">When contacting the Tournament help line – please include your: </w:t>
      </w:r>
    </w:p>
    <w:p w14:paraId="72D98611" w14:textId="3F4F5866" w:rsidR="00D71A11" w:rsidRDefault="00F6203D" w:rsidP="00D71A11">
      <w:r w:rsidRPr="00D71A11">
        <w:t xml:space="preserve">Full Name / </w:t>
      </w:r>
      <w:r w:rsidR="00F96905" w:rsidRPr="00D71A11">
        <w:t>Division</w:t>
      </w:r>
      <w:r w:rsidR="00F96905" w:rsidRPr="00D71A11">
        <w:t xml:space="preserve"> </w:t>
      </w:r>
      <w:r w:rsidR="00F96905">
        <w:t xml:space="preserve">/ </w:t>
      </w:r>
      <w:r w:rsidRPr="00D71A11">
        <w:t>Event</w:t>
      </w:r>
      <w:r w:rsidR="00F96905">
        <w:t>.</w:t>
      </w:r>
      <w:r w:rsidRPr="00D71A11">
        <w:t xml:space="preserve"> For example: John Smith, Open Public Forum. </w:t>
      </w:r>
    </w:p>
    <w:p w14:paraId="0F3533DA" w14:textId="77777777" w:rsidR="00D71A11" w:rsidRDefault="00D71A11" w:rsidP="00D71A11">
      <w:pPr>
        <w:rPr>
          <w:b/>
          <w:u w:val="single"/>
        </w:rPr>
      </w:pPr>
    </w:p>
    <w:p w14:paraId="3F0A5504" w14:textId="1DF91F42" w:rsidR="006754F2" w:rsidRPr="00D71A11" w:rsidRDefault="00FA4F32" w:rsidP="00D71A11">
      <w:r w:rsidRPr="00550F0B">
        <w:rPr>
          <w:b/>
          <w:u w:val="single"/>
        </w:rPr>
        <w:t xml:space="preserve">Team </w:t>
      </w:r>
      <w:r w:rsidR="00550F0B">
        <w:rPr>
          <w:b/>
          <w:u w:val="single"/>
        </w:rPr>
        <w:t xml:space="preserve">Policy </w:t>
      </w:r>
      <w:r w:rsidR="006754F2">
        <w:rPr>
          <w:b/>
          <w:u w:val="single"/>
        </w:rPr>
        <w:t>de</w:t>
      </w:r>
      <w:r w:rsidRPr="00550F0B">
        <w:rPr>
          <w:b/>
          <w:u w:val="single"/>
        </w:rPr>
        <w:t>bate</w:t>
      </w:r>
      <w:r w:rsidR="006754F2">
        <w:rPr>
          <w:b/>
          <w:u w:val="single"/>
        </w:rPr>
        <w:t>, Lincoln Douglas (</w:t>
      </w:r>
      <w:r w:rsidR="006754F2" w:rsidRPr="00E46DCD">
        <w:rPr>
          <w:b/>
          <w:bCs/>
          <w:u w:val="single"/>
        </w:rPr>
        <w:t>L-D</w:t>
      </w:r>
      <w:r w:rsidR="006754F2">
        <w:rPr>
          <w:b/>
          <w:bCs/>
          <w:u w:val="single"/>
        </w:rPr>
        <w:t>)</w:t>
      </w:r>
      <w:r w:rsidR="006754F2" w:rsidRPr="00E46DCD">
        <w:rPr>
          <w:b/>
          <w:bCs/>
          <w:u w:val="single"/>
        </w:rPr>
        <w:t xml:space="preserve"> debate</w:t>
      </w:r>
      <w:r w:rsidR="006754F2">
        <w:rPr>
          <w:b/>
          <w:bCs/>
          <w:u w:val="single"/>
        </w:rPr>
        <w:t xml:space="preserve">, </w:t>
      </w:r>
      <w:r w:rsidR="006754F2" w:rsidRPr="00A258D2">
        <w:rPr>
          <w:b/>
          <w:u w:val="single"/>
          <w:lang w:val="en"/>
        </w:rPr>
        <w:t>Public Forum (</w:t>
      </w:r>
      <w:proofErr w:type="spellStart"/>
      <w:r w:rsidR="006754F2" w:rsidRPr="00A258D2">
        <w:rPr>
          <w:b/>
          <w:u w:val="single"/>
          <w:lang w:val="en"/>
        </w:rPr>
        <w:t>PoFo</w:t>
      </w:r>
      <w:proofErr w:type="spellEnd"/>
      <w:r w:rsidR="006754F2" w:rsidRPr="00A258D2">
        <w:rPr>
          <w:b/>
          <w:u w:val="single"/>
          <w:lang w:val="en"/>
        </w:rPr>
        <w:t>) debate</w:t>
      </w:r>
    </w:p>
    <w:p w14:paraId="5D7B1D6A" w14:textId="66812A7D" w:rsidR="00FA4F32" w:rsidRDefault="002102E3" w:rsidP="00D71A11">
      <w:r>
        <w:t xml:space="preserve">Live internet is acceptable for accessing </w:t>
      </w:r>
      <w:r w:rsidRPr="00550F0B">
        <w:t>files on Dropbox, Cloud, or a similar system for electronic storage.</w:t>
      </w:r>
      <w:r>
        <w:t xml:space="preserve"> </w:t>
      </w:r>
      <w:r w:rsidR="00FA4F32" w:rsidRPr="00550F0B">
        <w:t xml:space="preserve">Students </w:t>
      </w:r>
      <w:r w:rsidR="007F2A27">
        <w:t>should</w:t>
      </w:r>
      <w:r w:rsidR="00FA4F32" w:rsidRPr="00550F0B">
        <w:t xml:space="preserve"> not </w:t>
      </w:r>
      <w:r w:rsidR="007F2A27">
        <w:t>find</w:t>
      </w:r>
      <w:r w:rsidR="00FA4F32" w:rsidRPr="00550F0B">
        <w:t xml:space="preserve">, cut, or site new evidence and sources found from the Internet during the round. </w:t>
      </w:r>
      <w:r>
        <w:t>S</w:t>
      </w:r>
      <w:r w:rsidR="00FA4F32" w:rsidRPr="00550F0B">
        <w:t>tudent</w:t>
      </w:r>
      <w:r>
        <w:t>s will sign an honor code that they will not violate</w:t>
      </w:r>
      <w:r w:rsidR="00FA4F32" w:rsidRPr="00550F0B">
        <w:t xml:space="preserve"> this polic</w:t>
      </w:r>
      <w:r>
        <w:t xml:space="preserve">y. </w:t>
      </w:r>
    </w:p>
    <w:p w14:paraId="32EC8598" w14:textId="77777777" w:rsidR="002301F4" w:rsidRPr="0076055F" w:rsidRDefault="002301F4" w:rsidP="002D48B5"/>
    <w:p w14:paraId="57246065" w14:textId="77777777" w:rsidR="00FA4F32" w:rsidRPr="00550F0B" w:rsidRDefault="00550F0B" w:rsidP="002D48B5">
      <w:pPr>
        <w:rPr>
          <w:rFonts w:cstheme="minorHAnsi"/>
          <w:b/>
          <w:bCs/>
          <w:u w:val="single"/>
        </w:rPr>
      </w:pPr>
      <w:r>
        <w:rPr>
          <w:rFonts w:cstheme="minorHAnsi"/>
          <w:b/>
          <w:bCs/>
          <w:u w:val="single"/>
        </w:rPr>
        <w:t xml:space="preserve">Parliamentary </w:t>
      </w:r>
      <w:r w:rsidR="00FA4F32" w:rsidRPr="00550F0B">
        <w:rPr>
          <w:rFonts w:cstheme="minorHAnsi"/>
          <w:b/>
          <w:bCs/>
          <w:u w:val="single"/>
        </w:rPr>
        <w:t>(Parli)</w:t>
      </w:r>
      <w:r>
        <w:rPr>
          <w:rFonts w:cstheme="minorHAnsi"/>
          <w:b/>
          <w:bCs/>
          <w:u w:val="single"/>
        </w:rPr>
        <w:t xml:space="preserve"> debate</w:t>
      </w:r>
    </w:p>
    <w:p w14:paraId="04340749" w14:textId="64D13D20" w:rsidR="00FA4F32" w:rsidRPr="002D48B5" w:rsidRDefault="00FA4F32" w:rsidP="002D48B5">
      <w:r w:rsidRPr="002D48B5">
        <w:t>The intent of Parliamentary Debate is to encourage an extemporaneous or impromptu argumentation. Reference to “outside materials” should be limited; instead, students should rely on general knowledge, common sense, and application of logic and analysis. Nevertheless, the use of “outside materials” is allowed within the following parameters:</w:t>
      </w:r>
    </w:p>
    <w:p w14:paraId="5B083789" w14:textId="6888C8A4" w:rsidR="00FA4F32" w:rsidRPr="0022220F" w:rsidRDefault="00FA4F32">
      <w:pPr>
        <w:pStyle w:val="ListParagraph"/>
        <w:numPr>
          <w:ilvl w:val="0"/>
          <w:numId w:val="40"/>
        </w:numPr>
        <w:rPr>
          <w:rFonts w:ascii="Times New Roman" w:hAnsi="Times New Roman" w:cs="Times New Roman"/>
          <w:sz w:val="24"/>
          <w:szCs w:val="24"/>
        </w:rPr>
      </w:pPr>
      <w:r w:rsidRPr="0022220F">
        <w:rPr>
          <w:rFonts w:ascii="Times New Roman" w:hAnsi="Times New Roman" w:cs="Times New Roman"/>
          <w:sz w:val="24"/>
          <w:szCs w:val="24"/>
        </w:rPr>
        <w:t xml:space="preserve">Debaters </w:t>
      </w:r>
      <w:r w:rsidR="00B0465B" w:rsidRPr="0022220F">
        <w:rPr>
          <w:rFonts w:ascii="Times New Roman" w:hAnsi="Times New Roman" w:cs="Times New Roman"/>
          <w:sz w:val="24"/>
          <w:szCs w:val="24"/>
        </w:rPr>
        <w:t xml:space="preserve">can </w:t>
      </w:r>
      <w:r w:rsidR="003D3E33" w:rsidRPr="0022220F">
        <w:rPr>
          <w:rFonts w:ascii="Times New Roman" w:hAnsi="Times New Roman" w:cs="Times New Roman"/>
          <w:sz w:val="24"/>
          <w:szCs w:val="24"/>
        </w:rPr>
        <w:t xml:space="preserve">utilize the Internet in prep and </w:t>
      </w:r>
      <w:r w:rsidR="00B0465B" w:rsidRPr="0022220F">
        <w:rPr>
          <w:rFonts w:ascii="Times New Roman" w:hAnsi="Times New Roman" w:cs="Times New Roman"/>
          <w:sz w:val="24"/>
          <w:szCs w:val="24"/>
        </w:rPr>
        <w:t>reference</w:t>
      </w:r>
      <w:r w:rsidRPr="0022220F">
        <w:rPr>
          <w:rFonts w:ascii="Times New Roman" w:hAnsi="Times New Roman" w:cs="Times New Roman"/>
          <w:sz w:val="24"/>
          <w:szCs w:val="24"/>
        </w:rPr>
        <w:t xml:space="preserve"> published material in the speeches of the debate to support their argument claims.</w:t>
      </w:r>
    </w:p>
    <w:p w14:paraId="65476F90" w14:textId="4A22E817" w:rsidR="00FA4F32" w:rsidRPr="0022220F" w:rsidRDefault="00FA4F32">
      <w:pPr>
        <w:pStyle w:val="ListParagraph"/>
        <w:numPr>
          <w:ilvl w:val="0"/>
          <w:numId w:val="40"/>
        </w:numPr>
        <w:rPr>
          <w:rFonts w:ascii="Times New Roman" w:hAnsi="Times New Roman" w:cs="Times New Roman"/>
          <w:sz w:val="24"/>
          <w:szCs w:val="24"/>
        </w:rPr>
      </w:pPr>
      <w:r w:rsidRPr="0022220F">
        <w:rPr>
          <w:rFonts w:ascii="Times New Roman" w:hAnsi="Times New Roman" w:cs="Times New Roman"/>
          <w:sz w:val="24"/>
          <w:szCs w:val="24"/>
        </w:rPr>
        <w:t>During the debate, students may consult notes prepared during the preparation period</w:t>
      </w:r>
      <w:r w:rsidR="74D7FA74" w:rsidRPr="0022220F">
        <w:rPr>
          <w:rFonts w:ascii="Times New Roman" w:hAnsi="Times New Roman" w:cs="Times New Roman"/>
          <w:sz w:val="24"/>
          <w:szCs w:val="24"/>
        </w:rPr>
        <w:t xml:space="preserve">, however </w:t>
      </w:r>
      <w:proofErr w:type="gramStart"/>
      <w:r w:rsidR="74D7FA74" w:rsidRPr="0022220F">
        <w:rPr>
          <w:rFonts w:ascii="Times New Roman" w:hAnsi="Times New Roman" w:cs="Times New Roman"/>
          <w:sz w:val="24"/>
          <w:szCs w:val="24"/>
        </w:rPr>
        <w:t>no  materials</w:t>
      </w:r>
      <w:proofErr w:type="gramEnd"/>
      <w:r w:rsidR="74D7FA74" w:rsidRPr="0022220F">
        <w:rPr>
          <w:rFonts w:ascii="Times New Roman" w:hAnsi="Times New Roman" w:cs="Times New Roman"/>
          <w:sz w:val="24"/>
          <w:szCs w:val="24"/>
        </w:rPr>
        <w:t xml:space="preserve"> prepared outside of preparation time may be used in the debate.</w:t>
      </w:r>
    </w:p>
    <w:p w14:paraId="008FDDA1" w14:textId="77777777" w:rsidR="00FA4F32" w:rsidRPr="0022220F" w:rsidRDefault="00FA4F32">
      <w:pPr>
        <w:pStyle w:val="ListParagraph"/>
        <w:numPr>
          <w:ilvl w:val="0"/>
          <w:numId w:val="40"/>
        </w:numPr>
        <w:rPr>
          <w:rFonts w:ascii="Times New Roman" w:hAnsi="Times New Roman" w:cs="Times New Roman"/>
          <w:sz w:val="24"/>
          <w:szCs w:val="24"/>
        </w:rPr>
      </w:pPr>
      <w:r w:rsidRPr="0022220F">
        <w:rPr>
          <w:rFonts w:ascii="Times New Roman" w:hAnsi="Times New Roman" w:cs="Times New Roman"/>
          <w:sz w:val="24"/>
          <w:szCs w:val="24"/>
        </w:rPr>
        <w:t>Debaters may take and use notes during the debate.</w:t>
      </w:r>
    </w:p>
    <w:p w14:paraId="4F2E086B" w14:textId="0D827742" w:rsidR="00274957" w:rsidRPr="0022220F" w:rsidRDefault="00E22F03" w:rsidP="00E22F03">
      <w:r w:rsidRPr="0022220F">
        <w:rPr>
          <w:u w:val="single"/>
        </w:rPr>
        <w:lastRenderedPageBreak/>
        <w:t>*</w:t>
      </w:r>
      <w:r w:rsidR="00FA4F32" w:rsidRPr="0022220F">
        <w:rPr>
          <w:u w:val="single"/>
        </w:rPr>
        <w:t xml:space="preserve">Students may use or access </w:t>
      </w:r>
      <w:r w:rsidR="002102E3" w:rsidRPr="0022220F">
        <w:rPr>
          <w:u w:val="single"/>
        </w:rPr>
        <w:t>evidence on their computer</w:t>
      </w:r>
      <w:r w:rsidR="00FA4F32" w:rsidRPr="0022220F">
        <w:rPr>
          <w:u w:val="single"/>
        </w:rPr>
        <w:t xml:space="preserve"> during </w:t>
      </w:r>
      <w:proofErr w:type="spellStart"/>
      <w:r w:rsidR="00FA4F32" w:rsidRPr="0022220F">
        <w:rPr>
          <w:u w:val="single"/>
        </w:rPr>
        <w:t>parli</w:t>
      </w:r>
      <w:proofErr w:type="spellEnd"/>
      <w:r w:rsidR="00FA4F32" w:rsidRPr="0022220F">
        <w:rPr>
          <w:u w:val="single"/>
        </w:rPr>
        <w:t xml:space="preserve"> prep</w:t>
      </w:r>
      <w:r w:rsidR="63056816" w:rsidRPr="0022220F">
        <w:rPr>
          <w:u w:val="single"/>
        </w:rPr>
        <w:t xml:space="preserve"> but not during the round</w:t>
      </w:r>
      <w:r w:rsidR="63056816" w:rsidRPr="0022220F">
        <w:t>.</w:t>
      </w:r>
      <w:r w:rsidRPr="0022220F">
        <w:t xml:space="preserve"> Violation of this rule </w:t>
      </w:r>
      <w:r w:rsidR="00661640" w:rsidRPr="0022220F">
        <w:t>can</w:t>
      </w:r>
      <w:r w:rsidRPr="0022220F">
        <w:t xml:space="preserve"> result in immediate</w:t>
      </w:r>
      <w:r w:rsidR="00926838" w:rsidRPr="0022220F">
        <w:t xml:space="preserve"> removal from the tournament.</w:t>
      </w:r>
    </w:p>
    <w:p w14:paraId="4B61D7E7" w14:textId="77777777" w:rsidR="003D360E" w:rsidRPr="0022220F" w:rsidRDefault="003D360E" w:rsidP="008D336D">
      <w:pPr>
        <w:autoSpaceDE w:val="0"/>
        <w:autoSpaceDN w:val="0"/>
        <w:adjustRightInd w:val="0"/>
      </w:pPr>
    </w:p>
    <w:p w14:paraId="256DD661" w14:textId="77777777" w:rsidR="003D360E" w:rsidRPr="0022220F" w:rsidRDefault="003D360E" w:rsidP="003D360E">
      <w:pPr>
        <w:autoSpaceDE w:val="0"/>
        <w:autoSpaceDN w:val="0"/>
        <w:adjustRightInd w:val="0"/>
        <w:rPr>
          <w:b/>
        </w:rPr>
      </w:pPr>
      <w:r w:rsidRPr="0022220F">
        <w:rPr>
          <w:b/>
        </w:rPr>
        <w:t>Limited Prep Events:</w:t>
      </w:r>
    </w:p>
    <w:p w14:paraId="01C6061B" w14:textId="7E4D7DD2" w:rsidR="003D360E" w:rsidRPr="0022220F" w:rsidRDefault="003D360E" w:rsidP="003D360E">
      <w:pPr>
        <w:numPr>
          <w:ilvl w:val="0"/>
          <w:numId w:val="58"/>
        </w:numPr>
        <w:autoSpaceDE w:val="0"/>
        <w:autoSpaceDN w:val="0"/>
        <w:adjustRightInd w:val="0"/>
      </w:pPr>
      <w:r w:rsidRPr="0022220F">
        <w:t xml:space="preserve">Impromptu topics will be provided to each student in the </w:t>
      </w:r>
      <w:r w:rsidR="00C93030" w:rsidRPr="0022220F">
        <w:t>competition r</w:t>
      </w:r>
      <w:r w:rsidRPr="0022220F">
        <w:t xml:space="preserve">oom chat box. Judges will need to copy/paste the topics (provided on the </w:t>
      </w:r>
      <w:proofErr w:type="spellStart"/>
      <w:r w:rsidRPr="0022220F">
        <w:t>eBallots</w:t>
      </w:r>
      <w:proofErr w:type="spellEnd"/>
      <w:r w:rsidRPr="0022220F">
        <w:t xml:space="preserve">) in the chat window for the students.  </w:t>
      </w:r>
    </w:p>
    <w:p w14:paraId="24E4FC7F" w14:textId="77777777" w:rsidR="003D360E" w:rsidRPr="0022220F" w:rsidRDefault="003D360E" w:rsidP="003D360E">
      <w:pPr>
        <w:numPr>
          <w:ilvl w:val="0"/>
          <w:numId w:val="58"/>
        </w:numPr>
        <w:autoSpaceDE w:val="0"/>
        <w:autoSpaceDN w:val="0"/>
        <w:adjustRightInd w:val="0"/>
      </w:pPr>
      <w:r w:rsidRPr="0022220F">
        <w:t xml:space="preserve">Each student will receive a different set of impromptu topics. </w:t>
      </w:r>
    </w:p>
    <w:p w14:paraId="7FB760F0" w14:textId="36123DB6" w:rsidR="003D360E" w:rsidRPr="0022220F" w:rsidRDefault="003D360E" w:rsidP="003D360E">
      <w:pPr>
        <w:numPr>
          <w:ilvl w:val="0"/>
          <w:numId w:val="58"/>
        </w:numPr>
        <w:autoSpaceDE w:val="0"/>
        <w:autoSpaceDN w:val="0"/>
        <w:adjustRightInd w:val="0"/>
      </w:pPr>
      <w:proofErr w:type="spellStart"/>
      <w:r w:rsidRPr="0022220F">
        <w:t>Extemp</w:t>
      </w:r>
      <w:proofErr w:type="spellEnd"/>
      <w:r w:rsidRPr="0022220F">
        <w:t xml:space="preserve"> questions will be provided for all speakers in a separate </w:t>
      </w:r>
      <w:r w:rsidR="007F2A27" w:rsidRPr="0022220F">
        <w:t xml:space="preserve">virtual </w:t>
      </w:r>
      <w:proofErr w:type="spellStart"/>
      <w:r w:rsidRPr="0022220F">
        <w:t>Extemp</w:t>
      </w:r>
      <w:proofErr w:type="spellEnd"/>
      <w:r w:rsidRPr="0022220F">
        <w:t xml:space="preserve"> Prep Room. Students do need to make themselves known to the </w:t>
      </w:r>
      <w:proofErr w:type="spellStart"/>
      <w:r w:rsidRPr="0022220F">
        <w:t>extemp</w:t>
      </w:r>
      <w:proofErr w:type="spellEnd"/>
      <w:r w:rsidRPr="0022220F">
        <w:t xml:space="preserve"> proctor before leaving the room, but they do not need to stay in that room after </w:t>
      </w:r>
      <w:r w:rsidR="000A58CB" w:rsidRPr="0022220F">
        <w:t xml:space="preserve">checking in with the proctor and </w:t>
      </w:r>
      <w:r w:rsidRPr="0022220F">
        <w:t xml:space="preserve">receiving the questions. The </w:t>
      </w:r>
      <w:proofErr w:type="spellStart"/>
      <w:r w:rsidRPr="0022220F">
        <w:t>extemp</w:t>
      </w:r>
      <w:proofErr w:type="spellEnd"/>
      <w:r w:rsidRPr="0022220F">
        <w:t xml:space="preserve"> proctor will copy/paste the questions into the chat window at the specified time.</w:t>
      </w:r>
    </w:p>
    <w:p w14:paraId="1B72A03B" w14:textId="2FFC1A05" w:rsidR="00745A02" w:rsidRPr="0022220F" w:rsidRDefault="00745A02" w:rsidP="00745A02">
      <w:pPr>
        <w:pStyle w:val="ListParagraph"/>
        <w:numPr>
          <w:ilvl w:val="0"/>
          <w:numId w:val="58"/>
        </w:numPr>
        <w:autoSpaceDE w:val="0"/>
        <w:autoSpaceDN w:val="0"/>
        <w:adjustRightInd w:val="0"/>
        <w:spacing w:after="0"/>
        <w:rPr>
          <w:rFonts w:ascii="Times New Roman" w:eastAsia="Times New Roman" w:hAnsi="Times New Roman" w:cs="Times New Roman"/>
          <w:sz w:val="24"/>
          <w:szCs w:val="24"/>
        </w:rPr>
      </w:pPr>
      <w:r w:rsidRPr="0022220F">
        <w:rPr>
          <w:rFonts w:ascii="Times New Roman" w:eastAsia="Times New Roman" w:hAnsi="Times New Roman" w:cs="Times New Roman"/>
          <w:sz w:val="24"/>
          <w:szCs w:val="24"/>
        </w:rPr>
        <w:t xml:space="preserve">Students will require </w:t>
      </w:r>
      <w:r w:rsidR="007F2A27" w:rsidRPr="0022220F">
        <w:rPr>
          <w:rFonts w:ascii="Times New Roman" w:eastAsia="Times New Roman" w:hAnsi="Times New Roman" w:cs="Times New Roman"/>
          <w:sz w:val="24"/>
          <w:szCs w:val="24"/>
        </w:rPr>
        <w:t>their devices/</w:t>
      </w:r>
      <w:r w:rsidRPr="0022220F">
        <w:rPr>
          <w:rFonts w:ascii="Times New Roman" w:eastAsia="Times New Roman" w:hAnsi="Times New Roman" w:cs="Times New Roman"/>
          <w:sz w:val="24"/>
          <w:szCs w:val="24"/>
        </w:rPr>
        <w:t xml:space="preserve">internet access strictly for prepping, and, of course, competition purposes, however, </w:t>
      </w:r>
      <w:r w:rsidRPr="0022220F">
        <w:rPr>
          <w:rFonts w:ascii="Times New Roman" w:hAnsi="Times New Roman" w:cs="Times New Roman"/>
          <w:sz w:val="24"/>
          <w:szCs w:val="24"/>
        </w:rPr>
        <w:t>preparation must be completed without the aid of coaches or other contestants.</w:t>
      </w:r>
      <w:r w:rsidRPr="0022220F">
        <w:rPr>
          <w:rFonts w:ascii="Times New Roman" w:hAnsi="Times New Roman" w:cs="Times New Roman"/>
          <w:color w:val="000000"/>
        </w:rPr>
        <w:t xml:space="preserve"> </w:t>
      </w:r>
      <w:r w:rsidR="007F2A27" w:rsidRPr="0022220F">
        <w:rPr>
          <w:rFonts w:ascii="Times New Roman" w:eastAsia="Times New Roman" w:hAnsi="Times New Roman" w:cs="Times New Roman"/>
          <w:sz w:val="24"/>
          <w:szCs w:val="24"/>
        </w:rPr>
        <w:t>U</w:t>
      </w:r>
      <w:r w:rsidRPr="0022220F">
        <w:rPr>
          <w:rFonts w:ascii="Times New Roman" w:eastAsia="Times New Roman" w:hAnsi="Times New Roman" w:cs="Times New Roman"/>
          <w:sz w:val="24"/>
          <w:szCs w:val="24"/>
        </w:rPr>
        <w:t>se of email, instant messaging, the internet or other means of receiving information from sources (coaches or assistants included) inside or outside of the competition room are prohibited.</w:t>
      </w:r>
    </w:p>
    <w:p w14:paraId="390ECF00" w14:textId="77777777" w:rsidR="003D360E" w:rsidRPr="0022220F" w:rsidRDefault="003D360E" w:rsidP="003D360E">
      <w:pPr>
        <w:numPr>
          <w:ilvl w:val="0"/>
          <w:numId w:val="58"/>
        </w:numPr>
        <w:autoSpaceDE w:val="0"/>
        <w:autoSpaceDN w:val="0"/>
        <w:adjustRightInd w:val="0"/>
      </w:pPr>
      <w:r w:rsidRPr="0022220F">
        <w:t>This is, admittedly, not the same as a face-to-face tournament. We appreciate your patience and willingness to adapt!</w:t>
      </w:r>
    </w:p>
    <w:p w14:paraId="3405D247" w14:textId="77777777" w:rsidR="00274957" w:rsidRPr="008C2C48" w:rsidRDefault="00274957" w:rsidP="008C2C48">
      <w:pPr>
        <w:autoSpaceDE w:val="0"/>
        <w:autoSpaceDN w:val="0"/>
        <w:adjustRightInd w:val="0"/>
        <w:rPr>
          <w:rFonts w:cs="Calibri"/>
        </w:rPr>
      </w:pPr>
    </w:p>
    <w:p w14:paraId="25409CF2" w14:textId="020BA1A3" w:rsidR="00FA4F32" w:rsidRPr="00550F0B" w:rsidRDefault="00A8529C" w:rsidP="008C2C48">
      <w:pPr>
        <w:jc w:val="center"/>
        <w:rPr>
          <w:b/>
          <w:bCs/>
          <w:sz w:val="28"/>
          <w:szCs w:val="28"/>
          <w:u w:val="single"/>
        </w:rPr>
      </w:pPr>
      <w:r>
        <w:rPr>
          <w:b/>
          <w:bCs/>
          <w:sz w:val="28"/>
          <w:szCs w:val="28"/>
          <w:u w:val="single"/>
        </w:rPr>
        <w:t>Honor Code/Coaching</w:t>
      </w:r>
      <w:r w:rsidR="00FA4F32" w:rsidRPr="00550F0B">
        <w:rPr>
          <w:b/>
          <w:bCs/>
          <w:sz w:val="28"/>
          <w:szCs w:val="28"/>
          <w:u w:val="single"/>
        </w:rPr>
        <w:t xml:space="preserve"> Policy</w:t>
      </w:r>
    </w:p>
    <w:p w14:paraId="3AD1A8B6" w14:textId="475FD482" w:rsidR="00FA4F32" w:rsidRPr="00550F0B" w:rsidRDefault="00A8529C" w:rsidP="00FA4F32">
      <w:pPr>
        <w:rPr>
          <w:bCs/>
        </w:rPr>
      </w:pPr>
      <w:r>
        <w:rPr>
          <w:bCs/>
        </w:rPr>
        <w:t>Using other devices,</w:t>
      </w:r>
      <w:r w:rsidR="00FA4F32" w:rsidRPr="00550F0B">
        <w:rPr>
          <w:bCs/>
        </w:rPr>
        <w:t xml:space="preserve"> the internet, </w:t>
      </w:r>
      <w:r w:rsidR="00452258">
        <w:rPr>
          <w:bCs/>
        </w:rPr>
        <w:t xml:space="preserve">and AI, </w:t>
      </w:r>
      <w:r w:rsidR="00FA4F32" w:rsidRPr="00550F0B">
        <w:rPr>
          <w:bCs/>
        </w:rPr>
        <w:t>searching for research, and cons</w:t>
      </w:r>
      <w:r>
        <w:rPr>
          <w:bCs/>
        </w:rPr>
        <w:t>ulting coaches via phone call,</w:t>
      </w:r>
      <w:r w:rsidR="00FA4F32" w:rsidRPr="00550F0B">
        <w:rPr>
          <w:bCs/>
        </w:rPr>
        <w:t xml:space="preserve"> texts</w:t>
      </w:r>
      <w:r>
        <w:rPr>
          <w:bCs/>
        </w:rPr>
        <w:t>, messaging on platforms</w:t>
      </w:r>
      <w:r w:rsidR="00FA4F32" w:rsidRPr="00550F0B">
        <w:rPr>
          <w:bCs/>
        </w:rPr>
        <w:t xml:space="preserve"> in-round are</w:t>
      </w:r>
      <w:r w:rsidR="00864B38">
        <w:rPr>
          <w:bCs/>
        </w:rPr>
        <w:t xml:space="preserve"> </w:t>
      </w:r>
      <w:r w:rsidR="00FA4F32" w:rsidRPr="00550F0B">
        <w:rPr>
          <w:bCs/>
        </w:rPr>
        <w:t>strictly prohibited.</w:t>
      </w:r>
      <w:r w:rsidR="001263BC">
        <w:rPr>
          <w:bCs/>
        </w:rPr>
        <w:t xml:space="preserve"> </w:t>
      </w:r>
      <w:r w:rsidR="00A425C1">
        <w:rPr>
          <w:bCs/>
        </w:rPr>
        <w:t>By agreeing to participate in this year’s tournament, each student agrees to follow the tournament’s</w:t>
      </w:r>
      <w:r w:rsidR="003E19A4">
        <w:rPr>
          <w:bCs/>
        </w:rPr>
        <w:t xml:space="preserve"> honor code</w:t>
      </w:r>
      <w:r w:rsidR="00A425C1">
        <w:rPr>
          <w:bCs/>
        </w:rPr>
        <w:t xml:space="preserve">, which is </w:t>
      </w:r>
      <w:r w:rsidR="003E19A4">
        <w:rPr>
          <w:bCs/>
        </w:rPr>
        <w:t>provided</w:t>
      </w:r>
      <w:r w:rsidR="00A425C1">
        <w:rPr>
          <w:bCs/>
        </w:rPr>
        <w:t xml:space="preserve"> at the end of the document so coaches or chaperones can review with their student(s). If you have questions or concerns, please contact me.</w:t>
      </w:r>
    </w:p>
    <w:p w14:paraId="5E60CCBA" w14:textId="77777777" w:rsidR="00274957" w:rsidRDefault="00274957" w:rsidP="008C2C48">
      <w:pPr>
        <w:contextualSpacing/>
        <w:jc w:val="center"/>
        <w:rPr>
          <w:b/>
          <w:sz w:val="28"/>
          <w:szCs w:val="28"/>
          <w:u w:val="single"/>
        </w:rPr>
      </w:pPr>
    </w:p>
    <w:p w14:paraId="72D5C777" w14:textId="57B896C2" w:rsidR="00323A18" w:rsidRDefault="00F3587C" w:rsidP="00C17744">
      <w:pPr>
        <w:contextualSpacing/>
        <w:jc w:val="center"/>
      </w:pPr>
      <w:r w:rsidRPr="008C2C48">
        <w:rPr>
          <w:b/>
          <w:sz w:val="28"/>
          <w:szCs w:val="28"/>
          <w:u w:val="single"/>
        </w:rPr>
        <w:t>Source Integrity</w:t>
      </w:r>
      <w:r w:rsidR="00DB68AE">
        <w:rPr>
          <w:b/>
          <w:sz w:val="28"/>
          <w:szCs w:val="28"/>
          <w:u w:val="single"/>
        </w:rPr>
        <w:t xml:space="preserve"> and Related Rules</w:t>
      </w:r>
    </w:p>
    <w:p w14:paraId="1FEC0E86" w14:textId="77777777" w:rsidR="00DB68AE" w:rsidRDefault="00F3587C" w:rsidP="00F3587C">
      <w:pPr>
        <w:contextualSpacing/>
      </w:pPr>
      <w:r w:rsidRPr="00F3587C">
        <w:t xml:space="preserve">All students must </w:t>
      </w:r>
      <w:r w:rsidR="00DB68AE">
        <w:t>be able to produce</w:t>
      </w:r>
      <w:r w:rsidRPr="00F3587C">
        <w:t xml:space="preserve"> copies of all sources, which must include the full context of the citation, not simply</w:t>
      </w:r>
      <w:r w:rsidR="00DB68AE">
        <w:t xml:space="preserve"> </w:t>
      </w:r>
      <w:r w:rsidRPr="00F3587C">
        <w:t>a retyped list of short sentences and quotes.</w:t>
      </w:r>
      <w:r w:rsidR="00737849">
        <w:t xml:space="preserve"> </w:t>
      </w:r>
      <w:r w:rsidR="00DB68AE">
        <w:t>(</w:t>
      </w:r>
      <w:r w:rsidR="00DB68AE" w:rsidRPr="00882589">
        <w:rPr>
          <w:u w:val="single"/>
        </w:rPr>
        <w:t>We will not ask to see this material at registration</w:t>
      </w:r>
      <w:r w:rsidR="00DB68AE">
        <w:t xml:space="preserve">, but the ability to produce is critical if a question or issue arises during the tournament). </w:t>
      </w:r>
    </w:p>
    <w:p w14:paraId="1FFBCC4E" w14:textId="77777777" w:rsidR="00DB68AE" w:rsidRDefault="00DB68AE" w:rsidP="00F3587C">
      <w:pPr>
        <w:contextualSpacing/>
      </w:pPr>
    </w:p>
    <w:p w14:paraId="2B32EAAF" w14:textId="77777777" w:rsidR="00DB68AE" w:rsidRDefault="00F3587C" w:rsidP="00F3587C">
      <w:pPr>
        <w:contextualSpacing/>
      </w:pPr>
      <w:r w:rsidRPr="00882589">
        <w:rPr>
          <w:u w:val="single"/>
        </w:rPr>
        <w:t xml:space="preserve">Debaters must make said sources available to either their opponent(s) in the round, and/or their judges </w:t>
      </w:r>
      <w:r w:rsidR="00DB68AE" w:rsidRPr="00882589">
        <w:rPr>
          <w:u w:val="single"/>
        </w:rPr>
        <w:t xml:space="preserve">during or </w:t>
      </w:r>
      <w:r w:rsidRPr="00882589">
        <w:rPr>
          <w:u w:val="single"/>
        </w:rPr>
        <w:t>after the round upon request</w:t>
      </w:r>
      <w:r w:rsidRPr="00F3587C">
        <w:t>. Debate entries failing to do so, or debaters who significantly misrepresent sources</w:t>
      </w:r>
      <w:r>
        <w:t xml:space="preserve"> </w:t>
      </w:r>
      <w:r w:rsidRPr="00F3587C">
        <w:t>in the round may be disqualified at the discretion of Tab.</w:t>
      </w:r>
      <w:r>
        <w:t xml:space="preserve"> </w:t>
      </w:r>
      <w:r w:rsidRPr="00F3587C">
        <w:t>Speech contestants should have the full original source of all material in interpretive events available at the</w:t>
      </w:r>
      <w:r>
        <w:t xml:space="preserve"> </w:t>
      </w:r>
      <w:r w:rsidRPr="00F3587C">
        <w:t xml:space="preserve">tournament, in addition to their cutting. </w:t>
      </w:r>
    </w:p>
    <w:p w14:paraId="580E0C88" w14:textId="77777777" w:rsidR="00DB68AE" w:rsidRDefault="00DB68AE" w:rsidP="00F3587C">
      <w:pPr>
        <w:contextualSpacing/>
      </w:pPr>
    </w:p>
    <w:p w14:paraId="61BB2572" w14:textId="5B61F558" w:rsidR="00DB68AE" w:rsidRDefault="00F3587C" w:rsidP="00F3587C">
      <w:pPr>
        <w:contextualSpacing/>
      </w:pPr>
      <w:r w:rsidRPr="00F3587C">
        <w:t xml:space="preserve">Oratory and </w:t>
      </w:r>
      <w:proofErr w:type="spellStart"/>
      <w:r w:rsidRPr="00F3587C">
        <w:t>Extemp</w:t>
      </w:r>
      <w:proofErr w:type="spellEnd"/>
      <w:r w:rsidRPr="00F3587C">
        <w:t xml:space="preserve"> students should have the text of any material</w:t>
      </w:r>
      <w:r>
        <w:t xml:space="preserve"> </w:t>
      </w:r>
      <w:r w:rsidRPr="00F3587C">
        <w:t>they cite in their speeches available. Students misrepresenting sources or using sources</w:t>
      </w:r>
      <w:r>
        <w:t xml:space="preserve"> </w:t>
      </w:r>
      <w:r w:rsidRPr="00F3587C">
        <w:t>not available may be disqualified at the discretion of Tab.</w:t>
      </w:r>
      <w:r w:rsidR="00DB68AE">
        <w:t xml:space="preserve"> </w:t>
      </w:r>
    </w:p>
    <w:p w14:paraId="5AEA8024" w14:textId="77777777" w:rsidR="00DB68AE" w:rsidRDefault="00DB68AE" w:rsidP="00F3587C">
      <w:pPr>
        <w:contextualSpacing/>
      </w:pPr>
    </w:p>
    <w:p w14:paraId="18421BD2" w14:textId="195390D2" w:rsidR="00FA4F32" w:rsidRPr="00550F0B" w:rsidRDefault="00DB68AE" w:rsidP="00F3587C">
      <w:pPr>
        <w:contextualSpacing/>
      </w:pPr>
      <w:r>
        <w:t xml:space="preserve">Finally, in debate events, if evidence of card clipping is brought to the </w:t>
      </w:r>
      <w:proofErr w:type="spellStart"/>
      <w:r>
        <w:t>tabr</w:t>
      </w:r>
      <w:r w:rsidR="00442080">
        <w:t>oom’s</w:t>
      </w:r>
      <w:proofErr w:type="spellEnd"/>
      <w:r w:rsidR="00442080">
        <w:t xml:space="preserve"> attention, it is ground</w:t>
      </w:r>
      <w:r>
        <w:t xml:space="preserve"> for immediate disqualification. </w:t>
      </w:r>
    </w:p>
    <w:p w14:paraId="3991E71A" w14:textId="77777777" w:rsidR="00737849" w:rsidRDefault="00737849">
      <w:pPr>
        <w:jc w:val="center"/>
        <w:outlineLvl w:val="0"/>
        <w:rPr>
          <w:b/>
          <w:bCs/>
          <w:sz w:val="28"/>
          <w:szCs w:val="28"/>
          <w:u w:val="single"/>
        </w:rPr>
      </w:pPr>
    </w:p>
    <w:p w14:paraId="61D8F535" w14:textId="0E71966E" w:rsidR="0076055F" w:rsidRPr="00FA5A05" w:rsidRDefault="00EA7C98" w:rsidP="00FA5A05">
      <w:pPr>
        <w:jc w:val="center"/>
        <w:rPr>
          <w:b/>
          <w:bCs/>
          <w:sz w:val="28"/>
          <w:szCs w:val="28"/>
          <w:u w:val="single"/>
        </w:rPr>
      </w:pPr>
      <w:r w:rsidRPr="00550F0B">
        <w:rPr>
          <w:b/>
          <w:bCs/>
          <w:sz w:val="28"/>
          <w:szCs w:val="28"/>
          <w:u w:val="single"/>
        </w:rPr>
        <w:t>EVENT DESCRIPTIONS</w:t>
      </w:r>
      <w:r w:rsidR="0076055F">
        <w:rPr>
          <w:b/>
          <w:bCs/>
          <w:sz w:val="28"/>
          <w:szCs w:val="28"/>
          <w:u w:val="single"/>
        </w:rPr>
        <w:t xml:space="preserve"> - DEBATE</w:t>
      </w:r>
    </w:p>
    <w:p w14:paraId="65E76626" w14:textId="42ADFEDB" w:rsidR="00E101B7" w:rsidRPr="00A425C1" w:rsidRDefault="7BD8CAB3">
      <w:r w:rsidRPr="00A425C1">
        <w:rPr>
          <w:b/>
          <w:bCs/>
          <w:u w:val="single"/>
        </w:rPr>
        <w:t>Policy</w:t>
      </w:r>
      <w:r w:rsidR="00EA7C98" w:rsidRPr="00A425C1">
        <w:rPr>
          <w:b/>
          <w:bCs/>
          <w:u w:val="single"/>
        </w:rPr>
        <w:t xml:space="preserve"> debate</w:t>
      </w:r>
      <w:r w:rsidR="00EA7C98" w:rsidRPr="00A425C1">
        <w:t xml:space="preserve"> will use the</w:t>
      </w:r>
      <w:r w:rsidR="003D0FF0" w:rsidRPr="00A425C1">
        <w:t xml:space="preserve"> 20</w:t>
      </w:r>
      <w:r w:rsidR="00882589" w:rsidRPr="00A425C1">
        <w:t>2</w:t>
      </w:r>
      <w:r w:rsidR="00F96905">
        <w:t>6</w:t>
      </w:r>
      <w:r w:rsidR="00882589" w:rsidRPr="00A425C1">
        <w:t>-202</w:t>
      </w:r>
      <w:r w:rsidR="00F96905">
        <w:t>7</w:t>
      </w:r>
      <w:r w:rsidR="00EA7C98" w:rsidRPr="00A425C1">
        <w:t xml:space="preserve"> resolution. </w:t>
      </w:r>
    </w:p>
    <w:p w14:paraId="01CAE166" w14:textId="4269B2A8" w:rsidR="006B1B3A" w:rsidRDefault="00A425C1" w:rsidP="007C16A4">
      <w:pPr>
        <w:rPr>
          <w:rFonts w:ascii="Open Sans" w:hAnsi="Open Sans" w:cs="Open Sans"/>
          <w:b/>
          <w:bCs/>
          <w:color w:val="000000" w:themeColor="text1"/>
          <w:sz w:val="21"/>
          <w:szCs w:val="21"/>
          <w:bdr w:val="none" w:sz="0" w:space="0" w:color="auto" w:frame="1"/>
        </w:rPr>
      </w:pPr>
      <w:r w:rsidRPr="00A425C1">
        <w:rPr>
          <w:rFonts w:ascii="Open Sans" w:hAnsi="Open Sans" w:cs="Open Sans"/>
          <w:b/>
          <w:bCs/>
          <w:color w:val="000000" w:themeColor="text1"/>
          <w:sz w:val="21"/>
          <w:szCs w:val="21"/>
          <w:bdr w:val="none" w:sz="0" w:space="0" w:color="auto" w:frame="1"/>
        </w:rPr>
        <w:t xml:space="preserve">Resolved: </w:t>
      </w:r>
      <w:r w:rsidR="004A251B">
        <w:rPr>
          <w:rStyle w:val="Strong"/>
          <w:rFonts w:ascii="Open Sans" w:hAnsi="Open Sans" w:cs="Open Sans"/>
          <w:color w:val="5E514E"/>
          <w:sz w:val="21"/>
          <w:szCs w:val="21"/>
          <w:bdr w:val="none" w:sz="0" w:space="0" w:color="auto" w:frame="1"/>
        </w:rPr>
        <w:t>The United States federal government should establish national health insurance in the United States.</w:t>
      </w:r>
    </w:p>
    <w:p w14:paraId="1DC5CDD8" w14:textId="77777777" w:rsidR="00A425C1" w:rsidRPr="007C16A4" w:rsidRDefault="00A425C1" w:rsidP="007C16A4"/>
    <w:p w14:paraId="4B01C417" w14:textId="5E18B7CC" w:rsidR="008C2C48" w:rsidRPr="008C2C48" w:rsidRDefault="00EA7C98">
      <w:pPr>
        <w:rPr>
          <w:b/>
          <w:bCs/>
        </w:rPr>
      </w:pPr>
      <w:r w:rsidRPr="0083179D">
        <w:t xml:space="preserve">Time limits for team debate are 8-3-5 with 8 minutes of preparation per debate team.  </w:t>
      </w:r>
      <w:r w:rsidR="00177426" w:rsidRPr="0083179D">
        <w:t>For debate, elimina</w:t>
      </w:r>
      <w:r w:rsidR="003C5E1E">
        <w:t xml:space="preserve">tion rounds will begin with </w:t>
      </w:r>
      <w:proofErr w:type="spellStart"/>
      <w:r w:rsidR="003C5E1E">
        <w:t>octa</w:t>
      </w:r>
      <w:r w:rsidR="00177426" w:rsidRPr="0083179D">
        <w:t>finals</w:t>
      </w:r>
      <w:proofErr w:type="spellEnd"/>
      <w:r w:rsidR="00177426" w:rsidRPr="0083179D">
        <w:t xml:space="preserve"> or quarterfinals as entry size warrants</w:t>
      </w:r>
      <w:r w:rsidR="00177426" w:rsidRPr="0083179D">
        <w:rPr>
          <w:b/>
          <w:bCs/>
        </w:rPr>
        <w:t xml:space="preserve">.  </w:t>
      </w:r>
    </w:p>
    <w:p w14:paraId="71CB267D" w14:textId="77777777" w:rsidR="0004122B" w:rsidRDefault="0004122B" w:rsidP="006066C7">
      <w:pPr>
        <w:rPr>
          <w:b/>
          <w:bCs/>
          <w:u w:val="single"/>
        </w:rPr>
      </w:pPr>
    </w:p>
    <w:p w14:paraId="166B881B" w14:textId="154E4FAD" w:rsidR="00722478" w:rsidRPr="00A425C1" w:rsidRDefault="00EA7C98" w:rsidP="006066C7">
      <w:r w:rsidRPr="00A425C1">
        <w:rPr>
          <w:b/>
          <w:bCs/>
          <w:u w:val="single"/>
        </w:rPr>
        <w:lastRenderedPageBreak/>
        <w:t>L-D debate</w:t>
      </w:r>
      <w:r w:rsidRPr="00A425C1">
        <w:t xml:space="preserve"> </w:t>
      </w:r>
      <w:r w:rsidR="006B1B3A" w:rsidRPr="00A425C1">
        <w:t xml:space="preserve">(all division) </w:t>
      </w:r>
      <w:r w:rsidRPr="00A425C1">
        <w:t xml:space="preserve">will use the </w:t>
      </w:r>
      <w:r w:rsidR="00882589" w:rsidRPr="00A425C1">
        <w:t>202</w:t>
      </w:r>
      <w:r w:rsidR="00F96905">
        <w:t>6</w:t>
      </w:r>
      <w:r w:rsidR="003E19A4" w:rsidRPr="00A425C1">
        <w:t xml:space="preserve"> </w:t>
      </w:r>
      <w:r w:rsidR="00800F1A" w:rsidRPr="00A425C1">
        <w:t xml:space="preserve">NSDA September/October </w:t>
      </w:r>
      <w:r w:rsidR="00933031" w:rsidRPr="00A425C1">
        <w:t>Resolution</w:t>
      </w:r>
      <w:r w:rsidR="00722478" w:rsidRPr="00A425C1">
        <w:t xml:space="preserve">: </w:t>
      </w:r>
    </w:p>
    <w:p w14:paraId="6648F998" w14:textId="51C4E5BE" w:rsidR="006B1B3A" w:rsidRDefault="004A251B" w:rsidP="006066C7">
      <w:pPr>
        <w:rPr>
          <w:rFonts w:ascii="Open Sans" w:hAnsi="Open Sans" w:cs="Open Sans"/>
          <w:b/>
          <w:bCs/>
          <w:color w:val="000000" w:themeColor="text1"/>
          <w:sz w:val="21"/>
          <w:szCs w:val="21"/>
          <w:bdr w:val="none" w:sz="0" w:space="0" w:color="auto" w:frame="1"/>
        </w:rPr>
      </w:pPr>
      <w:r>
        <w:rPr>
          <w:rStyle w:val="Strong"/>
          <w:rFonts w:ascii="Open Sans" w:hAnsi="Open Sans" w:cs="Open Sans"/>
          <w:color w:val="5E514E"/>
          <w:sz w:val="21"/>
          <w:szCs w:val="21"/>
          <w:bdr w:val="none" w:sz="0" w:space="0" w:color="auto" w:frame="1"/>
        </w:rPr>
        <w:t>Resolved: Outer space colonization is a moral imperative</w:t>
      </w:r>
      <w:r w:rsidR="00A425C1" w:rsidRPr="00A425C1">
        <w:rPr>
          <w:rFonts w:ascii="Open Sans" w:hAnsi="Open Sans" w:cs="Open Sans"/>
          <w:b/>
          <w:bCs/>
          <w:color w:val="000000" w:themeColor="text1"/>
          <w:sz w:val="21"/>
          <w:szCs w:val="21"/>
          <w:bdr w:val="none" w:sz="0" w:space="0" w:color="auto" w:frame="1"/>
        </w:rPr>
        <w:t>.</w:t>
      </w:r>
    </w:p>
    <w:p w14:paraId="2057F440" w14:textId="77777777" w:rsidR="00A425C1" w:rsidRPr="0022220F" w:rsidRDefault="00A425C1" w:rsidP="006066C7">
      <w:pPr>
        <w:rPr>
          <w:bCs/>
          <w:iCs/>
          <w:lang w:val="en"/>
        </w:rPr>
      </w:pPr>
    </w:p>
    <w:p w14:paraId="4ED7B80C" w14:textId="05F1C501" w:rsidR="007566A1" w:rsidRDefault="007566A1" w:rsidP="006066C7">
      <w:pPr>
        <w:rPr>
          <w:bCs/>
          <w:iCs/>
          <w:lang w:val="en"/>
        </w:rPr>
      </w:pPr>
      <w:r>
        <w:rPr>
          <w:b/>
          <w:iCs/>
          <w:u w:val="single"/>
          <w:lang w:val="en"/>
        </w:rPr>
        <w:t xml:space="preserve">NSDA </w:t>
      </w:r>
      <w:r w:rsidR="008F29A4">
        <w:rPr>
          <w:b/>
          <w:iCs/>
          <w:u w:val="single"/>
          <w:lang w:val="en"/>
        </w:rPr>
        <w:t xml:space="preserve">L-D debate </w:t>
      </w:r>
      <w:r w:rsidR="009353A1">
        <w:rPr>
          <w:b/>
          <w:iCs/>
          <w:u w:val="single"/>
          <w:lang w:val="en"/>
        </w:rPr>
        <w:t xml:space="preserve">vs. </w:t>
      </w:r>
      <w:r w:rsidR="008F29A4">
        <w:rPr>
          <w:b/>
          <w:iCs/>
          <w:u w:val="single"/>
          <w:lang w:val="en"/>
        </w:rPr>
        <w:t>CHSSA</w:t>
      </w:r>
      <w:r>
        <w:rPr>
          <w:b/>
          <w:iCs/>
          <w:u w:val="single"/>
          <w:lang w:val="en"/>
        </w:rPr>
        <w:t xml:space="preserve"> L-D debate</w:t>
      </w:r>
      <w:r w:rsidR="008F29A4" w:rsidRPr="008F29A4">
        <w:rPr>
          <w:b/>
          <w:iCs/>
          <w:lang w:val="en"/>
        </w:rPr>
        <w:t>:</w:t>
      </w:r>
      <w:r w:rsidR="008F29A4" w:rsidRPr="008F29A4">
        <w:rPr>
          <w:bCs/>
          <w:iCs/>
          <w:lang w:val="en"/>
        </w:rPr>
        <w:t xml:space="preserve"> </w:t>
      </w:r>
      <w:r w:rsidR="009353A1">
        <w:rPr>
          <w:bCs/>
          <w:iCs/>
          <w:lang w:val="en"/>
        </w:rPr>
        <w:t>In the past, we</w:t>
      </w:r>
      <w:r w:rsidR="008F29A4" w:rsidRPr="008F29A4">
        <w:rPr>
          <w:bCs/>
          <w:iCs/>
          <w:lang w:val="en"/>
        </w:rPr>
        <w:t xml:space="preserve"> </w:t>
      </w:r>
      <w:r w:rsidR="009353A1">
        <w:rPr>
          <w:bCs/>
          <w:iCs/>
          <w:lang w:val="en"/>
        </w:rPr>
        <w:t>experimented</w:t>
      </w:r>
      <w:r w:rsidR="008F29A4">
        <w:rPr>
          <w:bCs/>
          <w:iCs/>
          <w:lang w:val="en"/>
        </w:rPr>
        <w:t xml:space="preserve"> by providing</w:t>
      </w:r>
      <w:r w:rsidR="00C002F3">
        <w:rPr>
          <w:bCs/>
          <w:iCs/>
          <w:lang w:val="en"/>
        </w:rPr>
        <w:t>,</w:t>
      </w:r>
      <w:r w:rsidR="008F29A4">
        <w:rPr>
          <w:bCs/>
          <w:iCs/>
          <w:lang w:val="en"/>
        </w:rPr>
        <w:t xml:space="preserve"> a</w:t>
      </w:r>
      <w:r w:rsidR="00C002F3">
        <w:rPr>
          <w:bCs/>
          <w:iCs/>
          <w:lang w:val="en"/>
        </w:rPr>
        <w:t>t entry,</w:t>
      </w:r>
      <w:r w:rsidR="008F29A4">
        <w:rPr>
          <w:bCs/>
          <w:iCs/>
          <w:lang w:val="en"/>
        </w:rPr>
        <w:t xml:space="preserve"> </w:t>
      </w:r>
      <w:r w:rsidR="00C002F3">
        <w:rPr>
          <w:bCs/>
          <w:iCs/>
          <w:lang w:val="en"/>
        </w:rPr>
        <w:t xml:space="preserve">a </w:t>
      </w:r>
      <w:r w:rsidR="008F29A4">
        <w:rPr>
          <w:bCs/>
          <w:iCs/>
          <w:lang w:val="en"/>
        </w:rPr>
        <w:t xml:space="preserve">division of LD that follows CHSSA rules. </w:t>
      </w:r>
      <w:r w:rsidR="009353A1">
        <w:rPr>
          <w:bCs/>
          <w:iCs/>
          <w:lang w:val="en"/>
        </w:rPr>
        <w:t xml:space="preserve">Unfortunately, the division </w:t>
      </w:r>
      <w:r>
        <w:rPr>
          <w:bCs/>
          <w:iCs/>
          <w:lang w:val="en"/>
        </w:rPr>
        <w:t>has never had</w:t>
      </w:r>
      <w:r w:rsidR="009353A1">
        <w:rPr>
          <w:bCs/>
          <w:iCs/>
          <w:lang w:val="en"/>
        </w:rPr>
        <w:t xml:space="preserve"> </w:t>
      </w:r>
      <w:r>
        <w:rPr>
          <w:bCs/>
          <w:iCs/>
          <w:lang w:val="en"/>
        </w:rPr>
        <w:t>enough</w:t>
      </w:r>
      <w:r w:rsidR="009353A1">
        <w:rPr>
          <w:bCs/>
          <w:iCs/>
          <w:lang w:val="en"/>
        </w:rPr>
        <w:t xml:space="preserve"> entries to run. As an invitational that draws competitors throughout the United States, we do not believe it is feasible to expect all participants to </w:t>
      </w:r>
      <w:r w:rsidR="008F29A4">
        <w:rPr>
          <w:bCs/>
          <w:iCs/>
          <w:lang w:val="en"/>
        </w:rPr>
        <w:t>follow</w:t>
      </w:r>
      <w:r>
        <w:rPr>
          <w:bCs/>
          <w:iCs/>
          <w:lang w:val="en"/>
        </w:rPr>
        <w:t xml:space="preserve"> or have familiarity with</w:t>
      </w:r>
      <w:r w:rsidR="008F29A4">
        <w:rPr>
          <w:bCs/>
          <w:iCs/>
          <w:lang w:val="en"/>
        </w:rPr>
        <w:t xml:space="preserve"> the California </w:t>
      </w:r>
      <w:r w:rsidR="00C002F3">
        <w:rPr>
          <w:bCs/>
          <w:iCs/>
          <w:lang w:val="en"/>
        </w:rPr>
        <w:t>High School Speech Association rules and guidelines</w:t>
      </w:r>
      <w:r w:rsidR="009353A1">
        <w:rPr>
          <w:bCs/>
          <w:iCs/>
          <w:lang w:val="en"/>
        </w:rPr>
        <w:t>.</w:t>
      </w:r>
      <w:r>
        <w:rPr>
          <w:bCs/>
          <w:iCs/>
          <w:lang w:val="en"/>
        </w:rPr>
        <w:t xml:space="preserve"> Instead, the division will follow </w:t>
      </w:r>
      <w:r w:rsidRPr="00C002F3">
        <w:rPr>
          <w:bCs/>
          <w:iCs/>
          <w:u w:val="single"/>
          <w:lang w:val="en"/>
        </w:rPr>
        <w:t>NSDA rules</w:t>
      </w:r>
      <w:r>
        <w:rPr>
          <w:bCs/>
          <w:iCs/>
          <w:lang w:val="en"/>
        </w:rPr>
        <w:t>. Even if a CHSSA division could be created,</w:t>
      </w:r>
      <w:r w:rsidR="009353A1">
        <w:rPr>
          <w:bCs/>
          <w:iCs/>
          <w:lang w:val="en"/>
        </w:rPr>
        <w:t xml:space="preserve"> CSUF cannot</w:t>
      </w:r>
      <w:r>
        <w:rPr>
          <w:bCs/>
          <w:iCs/>
          <w:lang w:val="en"/>
        </w:rPr>
        <w:t xml:space="preserve"> necessarily</w:t>
      </w:r>
      <w:r w:rsidR="009353A1">
        <w:rPr>
          <w:bCs/>
          <w:iCs/>
          <w:lang w:val="en"/>
        </w:rPr>
        <w:t xml:space="preserve"> guarantee that every judge will know </w:t>
      </w:r>
      <w:r w:rsidR="00452258">
        <w:rPr>
          <w:bCs/>
          <w:iCs/>
          <w:lang w:val="en"/>
        </w:rPr>
        <w:t xml:space="preserve">the rules </w:t>
      </w:r>
      <w:r>
        <w:rPr>
          <w:bCs/>
          <w:iCs/>
          <w:lang w:val="en"/>
        </w:rPr>
        <w:t>and follow</w:t>
      </w:r>
      <w:r w:rsidR="009353A1">
        <w:rPr>
          <w:bCs/>
          <w:iCs/>
          <w:lang w:val="en"/>
        </w:rPr>
        <w:t xml:space="preserve"> the norms of CHSSA.</w:t>
      </w:r>
      <w:r>
        <w:rPr>
          <w:bCs/>
          <w:iCs/>
          <w:lang w:val="en"/>
        </w:rPr>
        <w:t xml:space="preserve"> Therefore, we ask our California participants for your understanding of our decision since we view our role as an invitational to a national/virtual audience as taking precedent over our California location. As such, we cannot expect all participants to have familiarity with the organization’s rules. </w:t>
      </w:r>
      <w:r w:rsidR="00C002F3">
        <w:rPr>
          <w:bCs/>
          <w:iCs/>
          <w:lang w:val="en"/>
        </w:rPr>
        <w:t xml:space="preserve">We ask that each school prep their judges and their students on the specifics of </w:t>
      </w:r>
      <w:r>
        <w:rPr>
          <w:bCs/>
          <w:iCs/>
          <w:lang w:val="en"/>
        </w:rPr>
        <w:t>the NSDA</w:t>
      </w:r>
      <w:r w:rsidR="00C002F3">
        <w:rPr>
          <w:bCs/>
          <w:iCs/>
          <w:lang w:val="en"/>
        </w:rPr>
        <w:t xml:space="preserve"> division. </w:t>
      </w:r>
      <w:r w:rsidR="00452258">
        <w:rPr>
          <w:bCs/>
          <w:iCs/>
          <w:lang w:val="en"/>
        </w:rPr>
        <w:t xml:space="preserve">If, in future years, we return to campus and in-person debates, we are happy to reconsider a CHSSA division for any local guests. </w:t>
      </w:r>
    </w:p>
    <w:p w14:paraId="4DA21E3C" w14:textId="77777777" w:rsidR="008F29A4" w:rsidRPr="008F29A4" w:rsidRDefault="008F29A4" w:rsidP="006066C7">
      <w:pPr>
        <w:rPr>
          <w:bCs/>
          <w:iCs/>
          <w:lang w:val="en"/>
        </w:rPr>
      </w:pPr>
    </w:p>
    <w:p w14:paraId="030944B1" w14:textId="5058EBA0" w:rsidR="00762349" w:rsidRPr="0076055F" w:rsidRDefault="00687813" w:rsidP="006066C7">
      <w:r w:rsidRPr="00687813">
        <w:rPr>
          <w:b/>
          <w:i/>
          <w:lang w:val="en"/>
        </w:rPr>
        <w:t>Please note that due to community consensus, we will offer 1 resolution for Open and Novice</w:t>
      </w:r>
    </w:p>
    <w:p w14:paraId="199088F1" w14:textId="1671FCC2" w:rsidR="0004122B" w:rsidRDefault="00EA7C98" w:rsidP="00E967FF">
      <w:pPr>
        <w:rPr>
          <w:b/>
          <w:bCs/>
        </w:rPr>
      </w:pPr>
      <w:r w:rsidRPr="0083179D">
        <w:t xml:space="preserve">Time limits for LD are 6-3-7-3-4-6-3, with </w:t>
      </w:r>
      <w:r w:rsidR="001F4913">
        <w:t>4</w:t>
      </w:r>
      <w:r w:rsidRPr="0083179D">
        <w:t xml:space="preserve"> minutes </w:t>
      </w:r>
      <w:r w:rsidR="00891533" w:rsidRPr="0083179D">
        <w:t xml:space="preserve">of </w:t>
      </w:r>
      <w:r w:rsidRPr="0083179D">
        <w:t>preparation time per debater. For debate, elimina</w:t>
      </w:r>
      <w:r w:rsidR="003C5E1E">
        <w:t xml:space="preserve">tion rounds will begin with </w:t>
      </w:r>
      <w:proofErr w:type="spellStart"/>
      <w:r w:rsidR="003C5E1E">
        <w:t>octa</w:t>
      </w:r>
      <w:r w:rsidRPr="0083179D">
        <w:t>finals</w:t>
      </w:r>
      <w:proofErr w:type="spellEnd"/>
      <w:r w:rsidRPr="0083179D">
        <w:t xml:space="preserve"> or quarterfinals as entry size warrants</w:t>
      </w:r>
      <w:r w:rsidRPr="0083179D">
        <w:rPr>
          <w:b/>
          <w:bCs/>
        </w:rPr>
        <w:t>.</w:t>
      </w:r>
      <w:r w:rsidRPr="00550F0B">
        <w:rPr>
          <w:b/>
          <w:bCs/>
        </w:rPr>
        <w:t xml:space="preserve">  </w:t>
      </w:r>
    </w:p>
    <w:p w14:paraId="73387625" w14:textId="77777777" w:rsidR="00551A7A" w:rsidRDefault="00551A7A" w:rsidP="00E967FF">
      <w:pPr>
        <w:rPr>
          <w:b/>
          <w:bCs/>
          <w:u w:val="single"/>
        </w:rPr>
      </w:pPr>
    </w:p>
    <w:p w14:paraId="493FBDDD" w14:textId="62409DA4" w:rsidR="00E967FF" w:rsidRPr="00550F0B" w:rsidRDefault="00E967FF" w:rsidP="00E967FF">
      <w:pPr>
        <w:rPr>
          <w:bCs/>
        </w:rPr>
      </w:pPr>
      <w:r w:rsidRPr="00550F0B">
        <w:rPr>
          <w:b/>
          <w:bCs/>
          <w:u w:val="single"/>
        </w:rPr>
        <w:t>Parliamentary Debate (Parli)</w:t>
      </w:r>
      <w:r w:rsidRPr="00550F0B">
        <w:rPr>
          <w:bCs/>
        </w:rPr>
        <w:t xml:space="preserve"> There will be a variety of fact, value, and policy resolutions of</w:t>
      </w:r>
      <w:r w:rsidR="0076055F">
        <w:rPr>
          <w:bCs/>
        </w:rPr>
        <w:t>fered throughout the tournament</w:t>
      </w:r>
      <w:r w:rsidRPr="00550F0B">
        <w:rPr>
          <w:bCs/>
        </w:rPr>
        <w:t xml:space="preserve"> that will be mass announced in the designated PARLI PREP room.  After the mass announcement, students will have 20 minutes to develop their stances and then be expected to be in their designated competition rooms at the start of competition time.   </w:t>
      </w:r>
    </w:p>
    <w:p w14:paraId="6109A73A" w14:textId="0CAE2E21" w:rsidR="009401C2" w:rsidRPr="00550F0B" w:rsidRDefault="009401C2" w:rsidP="008C2C48">
      <w:pPr>
        <w:rPr>
          <w:rFonts w:cstheme="minorHAnsi"/>
        </w:rPr>
      </w:pPr>
      <w:r w:rsidRPr="00550F0B">
        <w:rPr>
          <w:rFonts w:cstheme="minorHAnsi"/>
        </w:rPr>
        <w:t>Prime Min</w:t>
      </w:r>
      <w:r w:rsidR="00687813">
        <w:rPr>
          <w:rFonts w:cstheme="minorHAnsi"/>
        </w:rPr>
        <w:t xml:space="preserve">ister Constructive: 7 minutes / </w:t>
      </w:r>
      <w:r w:rsidRPr="00550F0B">
        <w:rPr>
          <w:rFonts w:cstheme="minorHAnsi"/>
        </w:rPr>
        <w:t>Lead</w:t>
      </w:r>
      <w:r w:rsidR="005564AE">
        <w:rPr>
          <w:rFonts w:cstheme="minorHAnsi"/>
        </w:rPr>
        <w:t>er of Opposition Constructive: 8</w:t>
      </w:r>
      <w:r w:rsidRPr="00550F0B">
        <w:rPr>
          <w:rFonts w:cstheme="minorHAnsi"/>
        </w:rPr>
        <w:t xml:space="preserve"> minutes</w:t>
      </w:r>
      <w:r w:rsidR="00550F0B">
        <w:rPr>
          <w:rFonts w:cstheme="minorHAnsi"/>
        </w:rPr>
        <w:t xml:space="preserve"> /</w:t>
      </w:r>
    </w:p>
    <w:p w14:paraId="4A6151EF" w14:textId="5A41DDCC" w:rsidR="009401C2" w:rsidRPr="00550F0B" w:rsidRDefault="009401C2" w:rsidP="008C2C48">
      <w:pPr>
        <w:rPr>
          <w:rFonts w:cstheme="minorHAnsi"/>
        </w:rPr>
      </w:pPr>
      <w:r w:rsidRPr="00550F0B">
        <w:rPr>
          <w:rFonts w:cstheme="minorHAnsi"/>
        </w:rPr>
        <w:t>Memb</w:t>
      </w:r>
      <w:r w:rsidR="005564AE">
        <w:rPr>
          <w:rFonts w:cstheme="minorHAnsi"/>
        </w:rPr>
        <w:t>er of Government Constructive: 8</w:t>
      </w:r>
      <w:r w:rsidRPr="00550F0B">
        <w:rPr>
          <w:rFonts w:cstheme="minorHAnsi"/>
        </w:rPr>
        <w:t xml:space="preserve"> minutes, /</w:t>
      </w:r>
      <w:r w:rsidRPr="00550F0B">
        <w:rPr>
          <w:rFonts w:cstheme="minorHAnsi"/>
        </w:rPr>
        <w:tab/>
        <w:t>Memb</w:t>
      </w:r>
      <w:r w:rsidR="004E2673">
        <w:rPr>
          <w:rFonts w:cstheme="minorHAnsi"/>
        </w:rPr>
        <w:t>er of Opposition Constructive: 8</w:t>
      </w:r>
      <w:r w:rsidRPr="00550F0B">
        <w:rPr>
          <w:rFonts w:cstheme="minorHAnsi"/>
        </w:rPr>
        <w:t xml:space="preserve"> minutes</w:t>
      </w:r>
      <w:r w:rsidR="00550F0B">
        <w:rPr>
          <w:rFonts w:cstheme="minorHAnsi"/>
        </w:rPr>
        <w:t xml:space="preserve"> /</w:t>
      </w:r>
    </w:p>
    <w:p w14:paraId="12910CF4" w14:textId="506A5566" w:rsidR="009401C2" w:rsidRPr="00550F0B" w:rsidRDefault="009401C2" w:rsidP="008C2C48">
      <w:pPr>
        <w:rPr>
          <w:rFonts w:cstheme="minorHAnsi"/>
        </w:rPr>
      </w:pPr>
      <w:r w:rsidRPr="00550F0B">
        <w:rPr>
          <w:rFonts w:cstheme="minorHAnsi"/>
        </w:rPr>
        <w:t>Leader of Opposition Rebuttal (must be given by 1</w:t>
      </w:r>
      <w:r w:rsidRPr="00550F0B">
        <w:rPr>
          <w:rFonts w:cstheme="minorHAnsi"/>
          <w:vertAlign w:val="superscript"/>
        </w:rPr>
        <w:t>st</w:t>
      </w:r>
      <w:r w:rsidR="004E2673">
        <w:rPr>
          <w:rFonts w:cstheme="minorHAnsi"/>
        </w:rPr>
        <w:t xml:space="preserve"> opposition): 4</w:t>
      </w:r>
      <w:r w:rsidRPr="00550F0B">
        <w:rPr>
          <w:rFonts w:cstheme="minorHAnsi"/>
        </w:rPr>
        <w:t xml:space="preserve"> minutes /</w:t>
      </w:r>
      <w:r w:rsidRPr="00550F0B">
        <w:rPr>
          <w:rFonts w:cstheme="minorHAnsi"/>
        </w:rPr>
        <w:tab/>
      </w:r>
    </w:p>
    <w:p w14:paraId="16CC7ECA" w14:textId="0801CEA6" w:rsidR="00687813" w:rsidRDefault="009401C2" w:rsidP="008C2C48">
      <w:pPr>
        <w:rPr>
          <w:rFonts w:cstheme="minorHAnsi"/>
        </w:rPr>
      </w:pPr>
      <w:r w:rsidRPr="00550F0B">
        <w:rPr>
          <w:rFonts w:cstheme="minorHAnsi"/>
        </w:rPr>
        <w:t xml:space="preserve">Prime Minister Rebuttal (must be given by </w:t>
      </w:r>
      <w:r w:rsidR="009A50EE" w:rsidRPr="00550F0B">
        <w:rPr>
          <w:rFonts w:cstheme="minorHAnsi"/>
        </w:rPr>
        <w:t>1</w:t>
      </w:r>
      <w:r w:rsidR="009A50EE" w:rsidRPr="00550F0B">
        <w:rPr>
          <w:rFonts w:cstheme="minorHAnsi"/>
          <w:vertAlign w:val="superscript"/>
        </w:rPr>
        <w:t>st</w:t>
      </w:r>
      <w:r w:rsidR="009A50EE" w:rsidRPr="00550F0B">
        <w:rPr>
          <w:rFonts w:cstheme="minorHAnsi"/>
        </w:rPr>
        <w:t xml:space="preserve"> proposition</w:t>
      </w:r>
      <w:r w:rsidRPr="00550F0B">
        <w:rPr>
          <w:rFonts w:cstheme="minorHAnsi"/>
        </w:rPr>
        <w:t xml:space="preserve">): 5 minutes </w:t>
      </w:r>
    </w:p>
    <w:p w14:paraId="7D36DF99" w14:textId="3A317565" w:rsidR="00687813" w:rsidRPr="00687813" w:rsidRDefault="00E967FF" w:rsidP="00687813">
      <w:pPr>
        <w:rPr>
          <w:bCs/>
        </w:rPr>
      </w:pPr>
      <w:r w:rsidRPr="00550F0B">
        <w:rPr>
          <w:bCs/>
        </w:rPr>
        <w:t xml:space="preserve">NO ADDITIONAL PREP IS ALLOWED DURING THE ROUND.  </w:t>
      </w:r>
    </w:p>
    <w:p w14:paraId="45A9941D" w14:textId="7A9888DE" w:rsidR="009A7DAF" w:rsidRDefault="00687813" w:rsidP="00E967FF">
      <w:pPr>
        <w:rPr>
          <w:rFonts w:cstheme="minorHAnsi"/>
        </w:rPr>
      </w:pPr>
      <w:r w:rsidRPr="00687813">
        <w:rPr>
          <w:rFonts w:cstheme="minorHAnsi"/>
          <w:b/>
          <w:bCs/>
        </w:rPr>
        <w:t>Evidence: </w:t>
      </w:r>
      <w:r w:rsidRPr="00687813">
        <w:rPr>
          <w:rFonts w:cstheme="minorHAnsi"/>
          <w:bCs/>
        </w:rPr>
        <w:t>(Please see the rules above).</w:t>
      </w:r>
      <w:r w:rsidRPr="00687813">
        <w:rPr>
          <w:rFonts w:cstheme="minorHAnsi"/>
          <w:b/>
          <w:bCs/>
        </w:rPr>
        <w:t xml:space="preserve"> </w:t>
      </w:r>
    </w:p>
    <w:p w14:paraId="58E23F05" w14:textId="77777777" w:rsidR="0004122B" w:rsidRDefault="0004122B" w:rsidP="00C61055">
      <w:pPr>
        <w:shd w:val="clear" w:color="auto" w:fill="FFFFFF" w:themeFill="background1"/>
        <w:rPr>
          <w:b/>
          <w:bCs/>
          <w:u w:val="single"/>
          <w:lang w:val="en"/>
        </w:rPr>
      </w:pPr>
    </w:p>
    <w:p w14:paraId="643A17B9" w14:textId="2FBBE84F" w:rsidR="00722478" w:rsidRPr="00A425C1" w:rsidRDefault="00177934" w:rsidP="00C61055">
      <w:pPr>
        <w:shd w:val="clear" w:color="auto" w:fill="FFFFFF" w:themeFill="background1"/>
        <w:rPr>
          <w:lang w:val="en"/>
        </w:rPr>
      </w:pPr>
      <w:r w:rsidRPr="00A425C1">
        <w:rPr>
          <w:b/>
          <w:bCs/>
          <w:u w:val="single"/>
          <w:lang w:val="en"/>
        </w:rPr>
        <w:t>P</w:t>
      </w:r>
      <w:r w:rsidR="005B30EC" w:rsidRPr="00A425C1">
        <w:rPr>
          <w:b/>
          <w:bCs/>
          <w:u w:val="single"/>
          <w:lang w:val="en"/>
        </w:rPr>
        <w:t>ublic Forum</w:t>
      </w:r>
      <w:r w:rsidR="006066C7" w:rsidRPr="00A425C1">
        <w:rPr>
          <w:b/>
          <w:bCs/>
          <w:u w:val="single"/>
          <w:lang w:val="en"/>
        </w:rPr>
        <w:t xml:space="preserve"> </w:t>
      </w:r>
      <w:r w:rsidR="007B7B5A" w:rsidRPr="00A425C1">
        <w:rPr>
          <w:b/>
          <w:bCs/>
          <w:u w:val="single"/>
          <w:lang w:val="en"/>
        </w:rPr>
        <w:t>(</w:t>
      </w:r>
      <w:proofErr w:type="spellStart"/>
      <w:r w:rsidR="007B7B5A" w:rsidRPr="00A425C1">
        <w:rPr>
          <w:b/>
          <w:bCs/>
          <w:u w:val="single"/>
          <w:lang w:val="en"/>
        </w:rPr>
        <w:t>PoFo</w:t>
      </w:r>
      <w:proofErr w:type="spellEnd"/>
      <w:r w:rsidR="007B7B5A" w:rsidRPr="00A425C1">
        <w:rPr>
          <w:b/>
          <w:bCs/>
          <w:u w:val="single"/>
          <w:lang w:val="en"/>
        </w:rPr>
        <w:t>)</w:t>
      </w:r>
      <w:r w:rsidR="00206CC9" w:rsidRPr="00A425C1">
        <w:rPr>
          <w:lang w:val="en"/>
        </w:rPr>
        <w:t xml:space="preserve"> </w:t>
      </w:r>
      <w:r w:rsidR="00882589" w:rsidRPr="00A425C1">
        <w:rPr>
          <w:lang w:val="en"/>
        </w:rPr>
        <w:t>202</w:t>
      </w:r>
      <w:r w:rsidR="00F96905">
        <w:rPr>
          <w:lang w:val="en"/>
        </w:rPr>
        <w:t>6</w:t>
      </w:r>
      <w:r w:rsidR="00933031" w:rsidRPr="00A425C1">
        <w:rPr>
          <w:lang w:val="en"/>
        </w:rPr>
        <w:t xml:space="preserve"> </w:t>
      </w:r>
      <w:r w:rsidR="008F6257" w:rsidRPr="00A425C1">
        <w:rPr>
          <w:lang w:val="en"/>
        </w:rPr>
        <w:t>NSDA September</w:t>
      </w:r>
      <w:r w:rsidR="00933031" w:rsidRPr="00A425C1">
        <w:rPr>
          <w:lang w:val="en"/>
        </w:rPr>
        <w:t>/October</w:t>
      </w:r>
      <w:r w:rsidR="00762349" w:rsidRPr="00A425C1">
        <w:rPr>
          <w:lang w:val="en"/>
        </w:rPr>
        <w:t xml:space="preserve"> Public Forum </w:t>
      </w:r>
      <w:r w:rsidR="000C069A" w:rsidRPr="00A425C1">
        <w:rPr>
          <w:lang w:val="en"/>
        </w:rPr>
        <w:t xml:space="preserve"> </w:t>
      </w:r>
    </w:p>
    <w:p w14:paraId="3F8E9822" w14:textId="645B030F" w:rsidR="006B1B3A" w:rsidRDefault="004A251B" w:rsidP="008A47D1">
      <w:pPr>
        <w:rPr>
          <w:rFonts w:ascii="Open Sans" w:hAnsi="Open Sans" w:cs="Open Sans"/>
          <w:b/>
          <w:bCs/>
          <w:color w:val="000000" w:themeColor="text1"/>
          <w:sz w:val="21"/>
          <w:szCs w:val="21"/>
          <w:bdr w:val="none" w:sz="0" w:space="0" w:color="auto" w:frame="1"/>
        </w:rPr>
      </w:pPr>
      <w:r>
        <w:rPr>
          <w:rStyle w:val="Strong"/>
          <w:rFonts w:ascii="Open Sans" w:hAnsi="Open Sans" w:cs="Open Sans"/>
          <w:color w:val="5E514E"/>
          <w:sz w:val="21"/>
          <w:szCs w:val="21"/>
          <w:bdr w:val="none" w:sz="0" w:space="0" w:color="auto" w:frame="1"/>
        </w:rPr>
        <w:t xml:space="preserve">Resolved: The United States federal government should enact a moratorium on hyperscale data center </w:t>
      </w:r>
      <w:proofErr w:type="gramStart"/>
      <w:r>
        <w:rPr>
          <w:rStyle w:val="Strong"/>
          <w:rFonts w:ascii="Open Sans" w:hAnsi="Open Sans" w:cs="Open Sans"/>
          <w:color w:val="5E514E"/>
          <w:sz w:val="21"/>
          <w:szCs w:val="21"/>
          <w:bdr w:val="none" w:sz="0" w:space="0" w:color="auto" w:frame="1"/>
        </w:rPr>
        <w:t>construction.</w:t>
      </w:r>
      <w:r w:rsidR="00A425C1" w:rsidRPr="00A425C1">
        <w:rPr>
          <w:rFonts w:ascii="Open Sans" w:hAnsi="Open Sans" w:cs="Open Sans"/>
          <w:b/>
          <w:bCs/>
          <w:color w:val="000000" w:themeColor="text1"/>
          <w:sz w:val="21"/>
          <w:szCs w:val="21"/>
          <w:bdr w:val="none" w:sz="0" w:space="0" w:color="auto" w:frame="1"/>
        </w:rPr>
        <w:t>.</w:t>
      </w:r>
      <w:proofErr w:type="gramEnd"/>
    </w:p>
    <w:p w14:paraId="3A4974AB" w14:textId="77777777" w:rsidR="00A425C1" w:rsidRPr="0022220F" w:rsidRDefault="00A425C1" w:rsidP="008A47D1">
      <w:pPr>
        <w:rPr>
          <w:rFonts w:ascii="Times" w:hAnsi="Times"/>
          <w:color w:val="000000" w:themeColor="text1"/>
          <w:sz w:val="20"/>
          <w:szCs w:val="20"/>
        </w:rPr>
      </w:pPr>
    </w:p>
    <w:p w14:paraId="1ABF8357" w14:textId="59C9C695" w:rsidR="00FA5A05" w:rsidRPr="00FA5A05" w:rsidRDefault="00D6352F" w:rsidP="001F4913">
      <w:pPr>
        <w:rPr>
          <w:bCs/>
        </w:rPr>
      </w:pPr>
      <w:r w:rsidRPr="00550F0B">
        <w:rPr>
          <w:bCs/>
        </w:rPr>
        <w:t>Time Limits/speaking times for public forum are:</w:t>
      </w:r>
      <w:r w:rsidR="00374780">
        <w:rPr>
          <w:bCs/>
        </w:rPr>
        <w:t xml:space="preserve"> Speaker 1 (Team A, 1st speaker</w:t>
      </w:r>
      <w:r w:rsidRPr="00550F0B">
        <w:rPr>
          <w:bCs/>
        </w:rPr>
        <w:t>) 4 min., Speaker 2 (Team B, 1st speaker) 4 min., Crossfire (between speakers 1 &amp; 2) 3 min., Sp</w:t>
      </w:r>
      <w:r w:rsidR="005A1203">
        <w:rPr>
          <w:bCs/>
        </w:rPr>
        <w:t>eaker 3 (Team A, 2nd speaker</w:t>
      </w:r>
      <w:r w:rsidR="009D06A5">
        <w:rPr>
          <w:bCs/>
        </w:rPr>
        <w:t>) 4</w:t>
      </w:r>
      <w:r w:rsidRPr="00550F0B">
        <w:rPr>
          <w:bCs/>
        </w:rPr>
        <w:t xml:space="preserve"> min.,</w:t>
      </w:r>
      <w:r w:rsidR="005A1203">
        <w:rPr>
          <w:bCs/>
        </w:rPr>
        <w:t xml:space="preserve"> Speaker 4 (Team B, 2nd speaker</w:t>
      </w:r>
      <w:r w:rsidRPr="00550F0B">
        <w:rPr>
          <w:bCs/>
        </w:rPr>
        <w:t>) 4 min., Crossfire (between speakers 3 &amp; 4) 3 min., Speaker 1 Sum</w:t>
      </w:r>
      <w:r w:rsidR="009D06A5">
        <w:rPr>
          <w:bCs/>
        </w:rPr>
        <w:t>mary 3 min., Speaker 2 Summary 3</w:t>
      </w:r>
      <w:r w:rsidRPr="00550F0B">
        <w:rPr>
          <w:bCs/>
        </w:rPr>
        <w:t xml:space="preserve"> min., Grand Crossfire (all speakers) 3 min., Speaker 3 Final Focus </w:t>
      </w:r>
      <w:r w:rsidR="00336FFA" w:rsidRPr="00550F0B">
        <w:rPr>
          <w:bCs/>
        </w:rPr>
        <w:t>2</w:t>
      </w:r>
      <w:r w:rsidRPr="00550F0B">
        <w:rPr>
          <w:bCs/>
        </w:rPr>
        <w:t xml:space="preserve"> min., Speaker 4 Final Focus </w:t>
      </w:r>
      <w:r w:rsidR="00336FFA" w:rsidRPr="00550F0B">
        <w:rPr>
          <w:bCs/>
        </w:rPr>
        <w:t>2</w:t>
      </w:r>
      <w:r w:rsidRPr="00550F0B">
        <w:rPr>
          <w:bCs/>
        </w:rPr>
        <w:t xml:space="preserve"> min.   Each team may use up to t</w:t>
      </w:r>
      <w:r w:rsidR="001F4913">
        <w:rPr>
          <w:bCs/>
        </w:rPr>
        <w:t>hree</w:t>
      </w:r>
      <w:r w:rsidRPr="00550F0B">
        <w:rPr>
          <w:bCs/>
        </w:rPr>
        <w:t xml:space="preserve"> minutes of prep time.</w:t>
      </w:r>
    </w:p>
    <w:p w14:paraId="3132A593" w14:textId="70FDF0ED" w:rsidR="0004122B" w:rsidRDefault="00E22F03" w:rsidP="00D70CCA">
      <w:pPr>
        <w:jc w:val="center"/>
        <w:rPr>
          <w:b/>
          <w:bCs/>
        </w:rPr>
      </w:pPr>
      <w:r>
        <w:rPr>
          <w:b/>
          <w:bCs/>
        </w:rPr>
        <w:t xml:space="preserve">*AGAIN, </w:t>
      </w:r>
      <w:r w:rsidR="00D6352F" w:rsidRPr="00550F0B">
        <w:rPr>
          <w:b/>
          <w:bCs/>
        </w:rPr>
        <w:t xml:space="preserve">PLEASE NOTE THAT WE DO NOT BREAK BRACKETS AT THE </w:t>
      </w:r>
      <w:r w:rsidR="000A35D3" w:rsidRPr="00550F0B">
        <w:rPr>
          <w:b/>
          <w:bCs/>
        </w:rPr>
        <w:t>TOURNAMENT.</w:t>
      </w:r>
      <w:r w:rsidR="000A35D3">
        <w:rPr>
          <w:b/>
          <w:bCs/>
        </w:rPr>
        <w:t xml:space="preserve"> *</w:t>
      </w:r>
    </w:p>
    <w:p w14:paraId="1C544184" w14:textId="77777777" w:rsidR="001F4913" w:rsidRDefault="001F4913" w:rsidP="00D70CCA">
      <w:pPr>
        <w:jc w:val="center"/>
        <w:rPr>
          <w:b/>
          <w:bCs/>
        </w:rPr>
      </w:pPr>
    </w:p>
    <w:p w14:paraId="3642D83C" w14:textId="2A909E52" w:rsidR="00C930C2" w:rsidRPr="009E471F" w:rsidRDefault="00C930C2" w:rsidP="00C930C2">
      <w:pPr>
        <w:jc w:val="center"/>
        <w:rPr>
          <w:b/>
          <w:bCs/>
          <w:u w:val="single"/>
        </w:rPr>
      </w:pPr>
      <w:proofErr w:type="spellStart"/>
      <w:r w:rsidRPr="00CB6313">
        <w:rPr>
          <w:b/>
          <w:bCs/>
          <w:u w:val="single"/>
        </w:rPr>
        <w:t>S</w:t>
      </w:r>
      <w:r w:rsidR="00B47DE8">
        <w:rPr>
          <w:b/>
          <w:bCs/>
          <w:u w:val="single"/>
        </w:rPr>
        <w:t>p</w:t>
      </w:r>
      <w:r w:rsidRPr="00CB6313">
        <w:rPr>
          <w:b/>
          <w:bCs/>
          <w:u w:val="single"/>
        </w:rPr>
        <w:t>A</w:t>
      </w:r>
      <w:r w:rsidR="00B47DE8">
        <w:rPr>
          <w:b/>
          <w:bCs/>
          <w:u w:val="single"/>
        </w:rPr>
        <w:t>r</w:t>
      </w:r>
      <w:proofErr w:type="spellEnd"/>
      <w:r w:rsidRPr="00CB6313">
        <w:rPr>
          <w:b/>
          <w:bCs/>
          <w:u w:val="single"/>
        </w:rPr>
        <w:t xml:space="preserve"> Debate</w:t>
      </w:r>
    </w:p>
    <w:p w14:paraId="48F2746B" w14:textId="520ED7DD" w:rsidR="00C930C2" w:rsidRPr="00B47DE8" w:rsidRDefault="00C930C2" w:rsidP="00B47DE8">
      <w:proofErr w:type="spellStart"/>
      <w:r w:rsidRPr="00B74A66">
        <w:rPr>
          <w:color w:val="000000"/>
        </w:rPr>
        <w:t>S</w:t>
      </w:r>
      <w:r w:rsidR="00B47DE8">
        <w:rPr>
          <w:color w:val="000000"/>
        </w:rPr>
        <w:t>p</w:t>
      </w:r>
      <w:r w:rsidRPr="00B74A66">
        <w:rPr>
          <w:color w:val="000000"/>
        </w:rPr>
        <w:t>A</w:t>
      </w:r>
      <w:r w:rsidR="00B47DE8">
        <w:rPr>
          <w:color w:val="000000"/>
        </w:rPr>
        <w:t>r</w:t>
      </w:r>
      <w:proofErr w:type="spellEnd"/>
      <w:r w:rsidRPr="00B74A66">
        <w:rPr>
          <w:color w:val="000000"/>
        </w:rPr>
        <w:t xml:space="preserve"> (Spontaneous Argumentation) </w:t>
      </w:r>
      <w:r w:rsidR="00B47DE8" w:rsidRPr="00370E53">
        <w:t>is a limited preparation event where students debate a different resolution or topic each round. Three resolutions/topics will be provided to debaters (of which they can strike 2 and then prep the topic.</w:t>
      </w:r>
      <w:r w:rsidR="00B47DE8" w:rsidRPr="00370E53">
        <w:rPr>
          <w:b/>
          <w:bCs/>
        </w:rPr>
        <w:t xml:space="preserve"> </w:t>
      </w:r>
      <w:r w:rsidR="00B47DE8" w:rsidRPr="00370E53">
        <w:t xml:space="preserve">Open </w:t>
      </w:r>
      <w:r w:rsidR="00B47DE8" w:rsidRPr="008625A6">
        <w:t xml:space="preserve">and Novice </w:t>
      </w:r>
      <w:r w:rsidR="00B47DE8" w:rsidRPr="00370E53">
        <w:t xml:space="preserve">SPAR debaters will receive </w:t>
      </w:r>
      <w:r w:rsidR="00B47DE8" w:rsidRPr="008625A6">
        <w:t xml:space="preserve">only receive </w:t>
      </w:r>
      <w:r w:rsidR="00B47DE8" w:rsidRPr="00370E53">
        <w:t>2 minutes before the</w:t>
      </w:r>
      <w:r w:rsidR="00B47DE8" w:rsidRPr="008625A6">
        <w:t xml:space="preserve"> start of the</w:t>
      </w:r>
      <w:r w:rsidR="00B47DE8" w:rsidRPr="00370E53">
        <w:t xml:space="preserve"> round to prep</w:t>
      </w:r>
      <w:r w:rsidR="00B47DE8" w:rsidRPr="008625A6">
        <w:t xml:space="preserve">are, but </w:t>
      </w:r>
      <w:r w:rsidR="00B47DE8">
        <w:t>otherwise</w:t>
      </w:r>
      <w:r w:rsidR="00B47DE8" w:rsidRPr="008625A6">
        <w:t xml:space="preserve"> </w:t>
      </w:r>
      <w:r w:rsidR="00B47DE8" w:rsidRPr="009733C2">
        <w:t>there is no prep during the round</w:t>
      </w:r>
      <w:r w:rsidR="00B47DE8" w:rsidRPr="00370E53">
        <w:t>.</w:t>
      </w:r>
      <w:r w:rsidR="00B47DE8" w:rsidRPr="00370E53">
        <w:rPr>
          <w:b/>
          <w:bCs/>
        </w:rPr>
        <w:t xml:space="preserve"> </w:t>
      </w:r>
      <w:r w:rsidR="00B47DE8" w:rsidRPr="00370E53">
        <w:t xml:space="preserve">The Affirmative does not carry the burden of proof as in some debate events because the Affirmative does not both open and close the debate. </w:t>
      </w:r>
      <w:r w:rsidR="00B47DE8">
        <w:t>Students are rank ordered based on</w:t>
      </w:r>
      <w:r w:rsidR="00B47DE8" w:rsidRPr="00370E53">
        <w:t xml:space="preserve"> who did the better debating</w:t>
      </w:r>
      <w:r w:rsidR="00B47DE8">
        <w:t xml:space="preserve"> and based on their delivery and argumentation skills</w:t>
      </w:r>
      <w:r w:rsidR="00B47DE8" w:rsidRPr="00370E53">
        <w:t xml:space="preserve">. Judges should decide the round as it is debated, not based on personal beliefs. </w:t>
      </w:r>
      <w:r w:rsidR="00B47DE8" w:rsidRPr="00370E53">
        <w:rPr>
          <w:u w:val="single"/>
        </w:rPr>
        <w:t xml:space="preserve">The following are criteria judges should </w:t>
      </w:r>
      <w:r w:rsidR="00B47DE8" w:rsidRPr="00370E53">
        <w:rPr>
          <w:u w:val="single"/>
        </w:rPr>
        <w:lastRenderedPageBreak/>
        <w:t>consider when judging SPAR debate:</w:t>
      </w:r>
      <w:r w:rsidR="00B47DE8" w:rsidRPr="00370E53">
        <w:t xml:space="preserve"> </w:t>
      </w:r>
      <w:r w:rsidR="00B47DE8">
        <w:t>u</w:t>
      </w:r>
      <w:r w:rsidR="00B47DE8" w:rsidRPr="00370E53">
        <w:t>nderstanding of topic, organization, arguments, evidence (facts, examples, statistics, etc.), rebuttal/counterarguments/clash, and delivery.</w:t>
      </w:r>
      <w:r w:rsidR="00B47DE8">
        <w:t xml:space="preserve"> </w:t>
      </w:r>
      <w:r w:rsidR="006B1B3A" w:rsidRPr="006B1B3A">
        <w:rPr>
          <w:color w:val="000000"/>
          <w:u w:val="single"/>
        </w:rPr>
        <w:t>This year we moved the competition to Sunday based on feedback from coaches</w:t>
      </w:r>
      <w:r w:rsidR="006B1B3A">
        <w:rPr>
          <w:color w:val="000000"/>
        </w:rPr>
        <w:t>.</w:t>
      </w:r>
    </w:p>
    <w:p w14:paraId="1868FA0D" w14:textId="77777777" w:rsidR="00C930C2" w:rsidRDefault="00C930C2" w:rsidP="00C930C2">
      <w:pPr>
        <w:shd w:val="clear" w:color="auto" w:fill="FEFEFE"/>
        <w:ind w:left="58" w:right="115"/>
        <w:textAlignment w:val="center"/>
        <w:rPr>
          <w:b/>
          <w:color w:val="000000"/>
        </w:rPr>
      </w:pPr>
    </w:p>
    <w:p w14:paraId="492BF42A" w14:textId="2B5B5710" w:rsidR="00C930C2" w:rsidRPr="006B1B3A" w:rsidRDefault="00C930C2" w:rsidP="006B1B3A">
      <w:pPr>
        <w:shd w:val="clear" w:color="auto" w:fill="FEFEFE"/>
        <w:ind w:left="58" w:right="115"/>
        <w:textAlignment w:val="center"/>
        <w:rPr>
          <w:color w:val="000000"/>
        </w:rPr>
      </w:pPr>
      <w:r w:rsidRPr="00C930C2">
        <w:rPr>
          <w:b/>
          <w:color w:val="000000"/>
        </w:rPr>
        <w:t>Time limits/speaking times</w:t>
      </w:r>
      <w:r>
        <w:rPr>
          <w:color w:val="000000"/>
        </w:rPr>
        <w:t xml:space="preserve">: </w:t>
      </w:r>
      <w:r w:rsidRPr="00B74A66">
        <w:rPr>
          <w:color w:val="000000"/>
        </w:rPr>
        <w:t>Affirmative constructive case (2 minutes)</w:t>
      </w:r>
      <w:r w:rsidRPr="00C930C2">
        <w:rPr>
          <w:color w:val="000000"/>
        </w:rPr>
        <w:t xml:space="preserve"> / </w:t>
      </w:r>
      <w:r w:rsidRPr="00B74A66">
        <w:rPr>
          <w:color w:val="000000"/>
        </w:rPr>
        <w:t>Cross examination (</w:t>
      </w:r>
      <w:r w:rsidR="00B47DE8">
        <w:rPr>
          <w:color w:val="000000"/>
        </w:rPr>
        <w:t>2</w:t>
      </w:r>
      <w:r w:rsidRPr="00B74A66">
        <w:rPr>
          <w:color w:val="000000"/>
        </w:rPr>
        <w:t xml:space="preserve"> minute</w:t>
      </w:r>
      <w:r w:rsidR="00B47DE8">
        <w:rPr>
          <w:color w:val="000000"/>
        </w:rPr>
        <w:t>s</w:t>
      </w:r>
      <w:r w:rsidRPr="00B74A66">
        <w:rPr>
          <w:color w:val="000000"/>
        </w:rPr>
        <w:t>)</w:t>
      </w:r>
      <w:r w:rsidRPr="00C930C2">
        <w:rPr>
          <w:color w:val="000000"/>
        </w:rPr>
        <w:t xml:space="preserve"> / </w:t>
      </w:r>
      <w:r w:rsidRPr="00B74A66">
        <w:rPr>
          <w:color w:val="000000"/>
        </w:rPr>
        <w:t>Negativ</w:t>
      </w:r>
      <w:r w:rsidRPr="00C930C2">
        <w:rPr>
          <w:color w:val="000000"/>
        </w:rPr>
        <w:t>e constructive case (2 minutes) /</w:t>
      </w:r>
      <w:r w:rsidRPr="00B74A66">
        <w:rPr>
          <w:color w:val="000000"/>
        </w:rPr>
        <w:t>Cr</w:t>
      </w:r>
      <w:r w:rsidRPr="00C930C2">
        <w:rPr>
          <w:color w:val="000000"/>
        </w:rPr>
        <w:t>oss examination (</w:t>
      </w:r>
      <w:r w:rsidR="00B47DE8">
        <w:rPr>
          <w:color w:val="000000"/>
        </w:rPr>
        <w:t>2</w:t>
      </w:r>
      <w:r w:rsidRPr="00C930C2">
        <w:rPr>
          <w:color w:val="000000"/>
        </w:rPr>
        <w:t xml:space="preserve"> minute</w:t>
      </w:r>
      <w:r w:rsidR="00B47DE8">
        <w:rPr>
          <w:color w:val="000000"/>
        </w:rPr>
        <w:t>s</w:t>
      </w:r>
      <w:r w:rsidRPr="00C930C2">
        <w:rPr>
          <w:color w:val="000000"/>
        </w:rPr>
        <w:t xml:space="preserve">) / </w:t>
      </w:r>
      <w:r w:rsidRPr="00B74A66">
        <w:rPr>
          <w:color w:val="000000"/>
        </w:rPr>
        <w:t>Affirmative rebuttal (2 minutes)</w:t>
      </w:r>
      <w:r w:rsidRPr="00C930C2">
        <w:rPr>
          <w:color w:val="000000"/>
        </w:rPr>
        <w:t xml:space="preserve"> / </w:t>
      </w:r>
      <w:r w:rsidRPr="00B74A66">
        <w:rPr>
          <w:color w:val="000000"/>
        </w:rPr>
        <w:t>Negative rebuttal (2 minutes)</w:t>
      </w:r>
      <w:r w:rsidRPr="00C930C2">
        <w:rPr>
          <w:color w:val="000000"/>
        </w:rPr>
        <w:t xml:space="preserve"> / </w:t>
      </w:r>
      <w:r w:rsidRPr="00B74A66">
        <w:rPr>
          <w:color w:val="000000"/>
        </w:rPr>
        <w:t>Negative summary (2 minu</w:t>
      </w:r>
      <w:r w:rsidRPr="00C930C2">
        <w:rPr>
          <w:color w:val="000000"/>
        </w:rPr>
        <w:t>tes)</w:t>
      </w:r>
    </w:p>
    <w:p w14:paraId="7EA5A4F2" w14:textId="77777777" w:rsidR="003D482B" w:rsidRDefault="003D482B" w:rsidP="00D70CCA">
      <w:pPr>
        <w:jc w:val="center"/>
        <w:rPr>
          <w:b/>
          <w:bCs/>
        </w:rPr>
      </w:pPr>
    </w:p>
    <w:p w14:paraId="2D8E2539" w14:textId="77777777" w:rsidR="001F4913" w:rsidRPr="00EA0CCC" w:rsidRDefault="001F4913" w:rsidP="001F4913">
      <w:pPr>
        <w:shd w:val="clear" w:color="auto" w:fill="FFFFFF"/>
        <w:jc w:val="center"/>
        <w:rPr>
          <w:sz w:val="28"/>
          <w:szCs w:val="28"/>
          <w:u w:val="single"/>
        </w:rPr>
      </w:pPr>
      <w:r w:rsidRPr="00EA0CCC">
        <w:rPr>
          <w:rFonts w:cs="Calibri"/>
          <w:b/>
          <w:bCs/>
          <w:sz w:val="28"/>
          <w:szCs w:val="28"/>
          <w:u w:val="single"/>
        </w:rPr>
        <w:t>Congressional Debate</w:t>
      </w:r>
    </w:p>
    <w:p w14:paraId="6E57FCCA" w14:textId="4DAA4B7D" w:rsidR="001F4913" w:rsidRPr="001F4913" w:rsidRDefault="001F4913" w:rsidP="001F4913">
      <w:r w:rsidRPr="001F4913">
        <w:rPr>
          <w:rFonts w:cs="Calibri"/>
        </w:rPr>
        <w:t>We will offer novice, open, and Middle School divisions of Congressional Debate. Student Congress follows a version of Parliamentary procedure based on the practices at NSDA-sanctioned competitions. Sessions will last roughly two hours.  </w:t>
      </w:r>
    </w:p>
    <w:p w14:paraId="1D3278AD" w14:textId="77777777" w:rsidR="005A1203" w:rsidRDefault="005A1203" w:rsidP="001F4913">
      <w:pPr>
        <w:shd w:val="clear" w:color="auto" w:fill="FFFFFF"/>
        <w:rPr>
          <w:rFonts w:cs="Calibri"/>
        </w:rPr>
      </w:pPr>
    </w:p>
    <w:p w14:paraId="004BCF7D" w14:textId="191ED0A8" w:rsidR="001F4913" w:rsidRDefault="001F4913" w:rsidP="001F4913">
      <w:pPr>
        <w:shd w:val="clear" w:color="auto" w:fill="FFFFFF"/>
        <w:rPr>
          <w:rFonts w:cs="Calibri"/>
        </w:rPr>
      </w:pPr>
      <w:r w:rsidRPr="001F4913">
        <w:rPr>
          <w:rFonts w:cs="Calibri"/>
        </w:rPr>
        <w:t>There will be two preliminary sessions run, which run concurrently with debate events. We will advance to a final round and include semi-finals (if numbers necessitate it). </w:t>
      </w:r>
    </w:p>
    <w:p w14:paraId="5814BF3F" w14:textId="77777777" w:rsidR="00C23349" w:rsidRPr="001F4913" w:rsidRDefault="00C23349" w:rsidP="001F4913">
      <w:pPr>
        <w:shd w:val="clear" w:color="auto" w:fill="FFFFFF"/>
      </w:pPr>
    </w:p>
    <w:p w14:paraId="423E0A8C" w14:textId="2696B436" w:rsidR="001F4913" w:rsidRPr="001F4913" w:rsidRDefault="001F4913" w:rsidP="001F4913">
      <w:pPr>
        <w:shd w:val="clear" w:color="auto" w:fill="FFFFFF"/>
      </w:pPr>
      <w:r w:rsidRPr="001F4913">
        <w:rPr>
          <w:rFonts w:cs="Calibri"/>
        </w:rPr>
        <w:t xml:space="preserve">In Open Congress, a Presiding Officer will be elected in each session. The election will be run by the chamber. In Novice or Middle School Congress, Presiding Officers </w:t>
      </w:r>
      <w:r w:rsidR="00377F4A">
        <w:rPr>
          <w:rFonts w:cs="Calibri"/>
        </w:rPr>
        <w:t>can also</w:t>
      </w:r>
      <w:r w:rsidRPr="001F4913">
        <w:rPr>
          <w:rFonts w:cs="Calibri"/>
        </w:rPr>
        <w:t xml:space="preserve"> be appointed </w:t>
      </w:r>
      <w:r w:rsidR="00377F4A">
        <w:rPr>
          <w:rFonts w:cs="Calibri"/>
        </w:rPr>
        <w:t>if they wish to explicitly enter</w:t>
      </w:r>
      <w:r w:rsidRPr="001F4913">
        <w:rPr>
          <w:rFonts w:cs="Calibri"/>
        </w:rPr>
        <w:t xml:space="preserve"> in the Presiding Officer Competition. Student votes will determine the top Presiding Office they saw for the day. The top 2 will advance to the final round and preside over Novice Congress, and the third and fourth place competitors will preside over the Middle School Congress Final Round. Student preference will determine the winning Presiding Officers.  </w:t>
      </w:r>
    </w:p>
    <w:p w14:paraId="344C437D" w14:textId="77777777" w:rsidR="005A1203" w:rsidRDefault="005A1203" w:rsidP="001F4913">
      <w:pPr>
        <w:shd w:val="clear" w:color="auto" w:fill="FFFFFF"/>
        <w:rPr>
          <w:rFonts w:cs="Calibri"/>
        </w:rPr>
      </w:pPr>
    </w:p>
    <w:p w14:paraId="40E7CF60" w14:textId="3670D7C7" w:rsidR="001F4913" w:rsidRPr="001F4913" w:rsidRDefault="001F4913" w:rsidP="001F4913">
      <w:pPr>
        <w:shd w:val="clear" w:color="auto" w:fill="FFFFFF"/>
      </w:pPr>
      <w:r w:rsidRPr="00670171">
        <w:rPr>
          <w:rFonts w:cs="Calibri"/>
        </w:rPr>
        <w:t>This year, Congress judges CAN enter both the Congress judging pool and the IE pool.</w:t>
      </w:r>
      <w:r w:rsidRPr="001F4913">
        <w:rPr>
          <w:rFonts w:cs="Calibri"/>
        </w:rPr>
        <w:t xml:space="preserve"> Please provide 1 judge per every 6 entries in Congress, with a maximum of three judges. Each preliminary round will contain one parliamentarian and one or two scorers (depending on the total number of judges in the Congress Judge Pool). Standard NSDA tabulation will be used. Coaches should rate how well each judge would serve as a parliamentarian. The final round will contain one parliamentarian two to four scorers depending on the judge pool and entries, and some judges may be pulled from alternative pools to allow for a neutral pool for the final round.</w:t>
      </w:r>
    </w:p>
    <w:p w14:paraId="6CC5E68D" w14:textId="77777777" w:rsidR="005A1203" w:rsidRDefault="005A1203" w:rsidP="001F4913">
      <w:pPr>
        <w:shd w:val="clear" w:color="auto" w:fill="FFFFFF"/>
        <w:rPr>
          <w:rFonts w:cs="Calibri"/>
          <w:b/>
          <w:i/>
          <w:u w:val="single"/>
        </w:rPr>
      </w:pPr>
    </w:p>
    <w:p w14:paraId="3394AFE4" w14:textId="472DB23D" w:rsidR="001F4913" w:rsidRPr="00C50991" w:rsidRDefault="001F4913" w:rsidP="001F4913">
      <w:pPr>
        <w:shd w:val="clear" w:color="auto" w:fill="FFFFFF"/>
        <w:rPr>
          <w:rFonts w:cs="Calibri"/>
          <w:b/>
          <w:u w:val="single"/>
        </w:rPr>
      </w:pPr>
      <w:r w:rsidRPr="001F4913">
        <w:rPr>
          <w:rFonts w:cs="Calibri"/>
          <w:b/>
          <w:i/>
          <w:u w:val="single"/>
        </w:rPr>
        <w:t xml:space="preserve">ALL SCHOOLS WITH CONGRESS/JUDGE ENTRIES </w:t>
      </w:r>
      <w:r w:rsidR="00C50991">
        <w:rPr>
          <w:rFonts w:cs="Calibri"/>
          <w:b/>
          <w:i/>
          <w:u w:val="single"/>
        </w:rPr>
        <w:t>SHOULD</w:t>
      </w:r>
      <w:r w:rsidRPr="001F4913">
        <w:rPr>
          <w:rFonts w:cs="Calibri"/>
          <w:b/>
          <w:i/>
          <w:u w:val="single"/>
        </w:rPr>
        <w:t xml:space="preserve"> </w:t>
      </w:r>
      <w:r w:rsidR="000A35D3">
        <w:rPr>
          <w:rFonts w:cs="Calibri"/>
          <w:b/>
          <w:i/>
          <w:u w:val="single"/>
        </w:rPr>
        <w:t xml:space="preserve">BE ABLE TO </w:t>
      </w:r>
      <w:r w:rsidRPr="001F4913">
        <w:rPr>
          <w:rFonts w:cs="Calibri"/>
          <w:b/>
          <w:i/>
          <w:u w:val="single"/>
        </w:rPr>
        <w:t>PROVIDE ONE PERSON TO SERVE AS A PARLIAMENTARIAN.</w:t>
      </w:r>
      <w:r w:rsidR="00C50991" w:rsidRPr="00C50991">
        <w:rPr>
          <w:rFonts w:cs="Calibri"/>
          <w:b/>
        </w:rPr>
        <w:t xml:space="preserve"> </w:t>
      </w:r>
      <w:r w:rsidRPr="001F4913">
        <w:rPr>
          <w:rFonts w:cs="Calibri"/>
        </w:rPr>
        <w:t>Additional tabulation information and procedures will follow as it becomes available.  </w:t>
      </w:r>
    </w:p>
    <w:p w14:paraId="2CD41B12" w14:textId="77777777" w:rsidR="005A1203" w:rsidRDefault="005A1203" w:rsidP="001F4913">
      <w:pPr>
        <w:shd w:val="clear" w:color="auto" w:fill="FFFFFF"/>
        <w:rPr>
          <w:rFonts w:cs="Calibri"/>
          <w:b/>
          <w:bCs/>
        </w:rPr>
      </w:pPr>
    </w:p>
    <w:p w14:paraId="6A2C8096" w14:textId="77777777" w:rsidR="001F4913" w:rsidRPr="001F4913" w:rsidRDefault="001F4913" w:rsidP="001F4913">
      <w:pPr>
        <w:shd w:val="clear" w:color="auto" w:fill="FFFFFF"/>
      </w:pPr>
      <w:r w:rsidRPr="001F4913">
        <w:rPr>
          <w:rFonts w:cs="Calibri"/>
          <w:b/>
          <w:bCs/>
        </w:rPr>
        <w:t>Legislation </w:t>
      </w:r>
      <w:r w:rsidRPr="001F4913">
        <w:rPr>
          <w:rFonts w:cs="Calibri"/>
        </w:rPr>
        <w:t> </w:t>
      </w:r>
    </w:p>
    <w:p w14:paraId="3AE748DF" w14:textId="6FF069D6" w:rsidR="007C16A4" w:rsidRDefault="003F0B36" w:rsidP="001F4913">
      <w:pPr>
        <w:rPr>
          <w:rFonts w:cs="Calibri"/>
        </w:rPr>
      </w:pPr>
      <w:r>
        <w:rPr>
          <w:rFonts w:cs="Calibri"/>
        </w:rPr>
        <w:t>W</w:t>
      </w:r>
      <w:r w:rsidR="00C50991">
        <w:rPr>
          <w:rFonts w:cs="Calibri"/>
        </w:rPr>
        <w:t>e are asking</w:t>
      </w:r>
      <w:r w:rsidR="001F4913" w:rsidRPr="001F4913">
        <w:rPr>
          <w:rFonts w:cs="Calibri"/>
        </w:rPr>
        <w:t xml:space="preserve"> </w:t>
      </w:r>
      <w:r w:rsidR="006B1B3A">
        <w:rPr>
          <w:rFonts w:cs="Calibri"/>
        </w:rPr>
        <w:t xml:space="preserve">and recommending that </w:t>
      </w:r>
      <w:r w:rsidR="001F4913" w:rsidRPr="001F4913">
        <w:rPr>
          <w:rFonts w:cs="Calibri"/>
        </w:rPr>
        <w:t>schools</w:t>
      </w:r>
      <w:r w:rsidR="00C50991">
        <w:rPr>
          <w:rFonts w:cs="Calibri"/>
        </w:rPr>
        <w:t xml:space="preserve"> and/or </w:t>
      </w:r>
      <w:r w:rsidR="006B1B3A">
        <w:rPr>
          <w:rFonts w:cs="Calibri"/>
        </w:rPr>
        <w:t xml:space="preserve">individual </w:t>
      </w:r>
      <w:r w:rsidR="00C50991">
        <w:rPr>
          <w:rFonts w:cs="Calibri"/>
        </w:rPr>
        <w:t>competitors</w:t>
      </w:r>
      <w:r w:rsidR="001F4913" w:rsidRPr="001F4913">
        <w:rPr>
          <w:rFonts w:cs="Calibri"/>
        </w:rPr>
        <w:t xml:space="preserve"> write and submit bills to be considered for inclusion at the tournament. The </w:t>
      </w:r>
      <w:r w:rsidR="00C50991">
        <w:rPr>
          <w:rFonts w:cs="Calibri"/>
        </w:rPr>
        <w:t>directors with consultation of tab staff</w:t>
      </w:r>
      <w:r w:rsidR="001F4913" w:rsidRPr="001F4913">
        <w:rPr>
          <w:rFonts w:cs="Calibri"/>
        </w:rPr>
        <w:t xml:space="preserve"> will</w:t>
      </w:r>
      <w:r w:rsidR="00C50991">
        <w:rPr>
          <w:rFonts w:cs="Calibri"/>
        </w:rPr>
        <w:t xml:space="preserve"> then</w:t>
      </w:r>
      <w:r w:rsidR="001F4913" w:rsidRPr="001F4913">
        <w:rPr>
          <w:rFonts w:cs="Calibri"/>
        </w:rPr>
        <w:t xml:space="preserve"> select the bills that will be debated in the tournament. </w:t>
      </w:r>
      <w:r w:rsidR="001F4913" w:rsidRPr="00C50991">
        <w:rPr>
          <w:rFonts w:cs="Calibri"/>
          <w:b/>
          <w:bCs/>
          <w:u w:val="single"/>
        </w:rPr>
        <w:t xml:space="preserve">Deadline for legislation submission </w:t>
      </w:r>
      <w:r w:rsidR="009D06A5" w:rsidRPr="00C50991">
        <w:rPr>
          <w:rFonts w:cs="Calibri"/>
          <w:b/>
          <w:bCs/>
          <w:u w:val="single"/>
        </w:rPr>
        <w:t>is</w:t>
      </w:r>
      <w:r w:rsidR="009D06A5" w:rsidRPr="00D754A5">
        <w:rPr>
          <w:rFonts w:cs="Calibri"/>
          <w:u w:val="single"/>
        </w:rPr>
        <w:t xml:space="preserve"> </w:t>
      </w:r>
      <w:r w:rsidR="005D7959">
        <w:rPr>
          <w:rFonts w:cs="Calibri"/>
          <w:b/>
          <w:u w:val="single"/>
        </w:rPr>
        <w:t>Mon</w:t>
      </w:r>
      <w:r w:rsidR="00377F4A">
        <w:rPr>
          <w:rFonts w:cs="Calibri"/>
          <w:b/>
          <w:u w:val="single"/>
        </w:rPr>
        <w:t xml:space="preserve">day, September </w:t>
      </w:r>
      <w:r w:rsidR="004A251B">
        <w:rPr>
          <w:rFonts w:cs="Calibri"/>
          <w:b/>
          <w:u w:val="single"/>
        </w:rPr>
        <w:t>2</w:t>
      </w:r>
      <w:r w:rsidR="005D7959">
        <w:rPr>
          <w:rFonts w:cs="Calibri"/>
          <w:b/>
          <w:u w:val="single"/>
        </w:rPr>
        <w:t>1</w:t>
      </w:r>
      <w:r w:rsidR="00377F4A">
        <w:rPr>
          <w:rFonts w:cs="Calibri"/>
          <w:b/>
          <w:u w:val="single"/>
        </w:rPr>
        <w:t xml:space="preserve"> </w:t>
      </w:r>
      <w:r w:rsidR="006B1B3A">
        <w:rPr>
          <w:rFonts w:cs="Calibri"/>
          <w:b/>
          <w:u w:val="single"/>
        </w:rPr>
        <w:t>at</w:t>
      </w:r>
      <w:r w:rsidR="00377F4A">
        <w:rPr>
          <w:rFonts w:cs="Calibri"/>
          <w:b/>
          <w:u w:val="single"/>
        </w:rPr>
        <w:t xml:space="preserve"> midnight</w:t>
      </w:r>
      <w:r w:rsidR="001F4913" w:rsidRPr="001F4913">
        <w:rPr>
          <w:rFonts w:cs="Calibri"/>
        </w:rPr>
        <w:t xml:space="preserve">. </w:t>
      </w:r>
      <w:r w:rsidR="001F4913" w:rsidRPr="00C50991">
        <w:rPr>
          <w:rFonts w:cs="Calibri"/>
          <w:b/>
          <w:bCs/>
          <w:u w:val="single"/>
        </w:rPr>
        <w:t>B</w:t>
      </w:r>
      <w:r w:rsidR="009D06A5" w:rsidRPr="00C50991">
        <w:rPr>
          <w:rFonts w:cs="Calibri"/>
          <w:b/>
          <w:bCs/>
          <w:u w:val="single"/>
        </w:rPr>
        <w:t xml:space="preserve">ills will be announced by </w:t>
      </w:r>
      <w:r w:rsidR="004A251B">
        <w:rPr>
          <w:rFonts w:cs="Calibri"/>
          <w:b/>
          <w:u w:val="single"/>
        </w:rPr>
        <w:t>Wednes</w:t>
      </w:r>
      <w:r w:rsidR="00F96905">
        <w:rPr>
          <w:rFonts w:cs="Calibri"/>
          <w:b/>
          <w:u w:val="single"/>
        </w:rPr>
        <w:t>d</w:t>
      </w:r>
      <w:r w:rsidR="00C002F3">
        <w:rPr>
          <w:rFonts w:cs="Calibri"/>
          <w:b/>
          <w:u w:val="single"/>
        </w:rPr>
        <w:t xml:space="preserve">ay, </w:t>
      </w:r>
      <w:r w:rsidR="0022220F">
        <w:rPr>
          <w:rFonts w:cs="Calibri"/>
          <w:b/>
          <w:u w:val="single"/>
        </w:rPr>
        <w:t xml:space="preserve">September </w:t>
      </w:r>
      <w:r w:rsidR="00F96905">
        <w:rPr>
          <w:rFonts w:cs="Calibri"/>
          <w:b/>
          <w:u w:val="single"/>
        </w:rPr>
        <w:t>2</w:t>
      </w:r>
      <w:r w:rsidR="005D7959">
        <w:rPr>
          <w:rFonts w:cs="Calibri"/>
          <w:b/>
          <w:u w:val="single"/>
        </w:rPr>
        <w:t>1</w:t>
      </w:r>
      <w:r w:rsidR="001F4913" w:rsidRPr="00D754A5">
        <w:rPr>
          <w:rFonts w:cs="Calibri"/>
          <w:b/>
          <w:u w:val="single"/>
        </w:rPr>
        <w:t xml:space="preserve"> at </w:t>
      </w:r>
      <w:r w:rsidR="004A251B">
        <w:rPr>
          <w:rFonts w:cs="Calibri"/>
          <w:b/>
          <w:u w:val="single"/>
        </w:rPr>
        <w:t>6:30</w:t>
      </w:r>
      <w:r w:rsidR="006B1B3A">
        <w:rPr>
          <w:rFonts w:cs="Calibri"/>
          <w:b/>
          <w:u w:val="single"/>
        </w:rPr>
        <w:t xml:space="preserve"> pm</w:t>
      </w:r>
      <w:r w:rsidR="001F4913" w:rsidRPr="001F4913">
        <w:rPr>
          <w:rFonts w:cs="Calibri"/>
        </w:rPr>
        <w:t>. </w:t>
      </w:r>
      <w:r w:rsidR="006B1B3A" w:rsidRPr="004A251B">
        <w:rPr>
          <w:rFonts w:cs="Calibri"/>
          <w:b/>
          <w:u w:val="single"/>
        </w:rPr>
        <w:t>Please send your</w:t>
      </w:r>
      <w:r w:rsidR="001F4913" w:rsidRPr="004A251B">
        <w:rPr>
          <w:rFonts w:cs="Calibri"/>
          <w:b/>
          <w:u w:val="single"/>
        </w:rPr>
        <w:t xml:space="preserve"> legislation submission</w:t>
      </w:r>
      <w:r w:rsidR="00377F4A" w:rsidRPr="004A251B">
        <w:rPr>
          <w:rFonts w:cs="Calibri"/>
          <w:b/>
          <w:u w:val="single"/>
        </w:rPr>
        <w:t xml:space="preserve"> </w:t>
      </w:r>
      <w:r w:rsidR="006B1B3A" w:rsidRPr="004A251B">
        <w:rPr>
          <w:rFonts w:cs="Calibri"/>
          <w:b/>
          <w:u w:val="single"/>
        </w:rPr>
        <w:t>to</w:t>
      </w:r>
      <w:r w:rsidR="00377F4A" w:rsidRPr="004A251B">
        <w:rPr>
          <w:rFonts w:cs="Calibri"/>
          <w:b/>
          <w:u w:val="single"/>
        </w:rPr>
        <w:t xml:space="preserve"> </w:t>
      </w:r>
      <w:hyperlink r:id="rId16" w:history="1">
        <w:r w:rsidR="00377F4A" w:rsidRPr="004A251B">
          <w:rPr>
            <w:rStyle w:val="Hyperlink"/>
            <w:rFonts w:cs="Calibri"/>
            <w:b/>
            <w:u w:val="single"/>
          </w:rPr>
          <w:t>erthomas@fullerton.edu</w:t>
        </w:r>
      </w:hyperlink>
      <w:r w:rsidR="00377F4A" w:rsidRPr="004A251B">
        <w:rPr>
          <w:rFonts w:cs="Calibri"/>
          <w:b/>
          <w:u w:val="single"/>
        </w:rPr>
        <w:t xml:space="preserve"> </w:t>
      </w:r>
      <w:r w:rsidR="006B1B3A" w:rsidRPr="004A251B">
        <w:rPr>
          <w:rFonts w:cs="Calibri"/>
          <w:b/>
          <w:u w:val="single"/>
        </w:rPr>
        <w:t>or to</w:t>
      </w:r>
      <w:r w:rsidR="00377F4A" w:rsidRPr="004A251B">
        <w:rPr>
          <w:rFonts w:cs="Calibri"/>
          <w:b/>
          <w:u w:val="single"/>
        </w:rPr>
        <w:t xml:space="preserve"> notify CSUF of the attachment</w:t>
      </w:r>
      <w:r w:rsidR="006B1B3A" w:rsidRPr="004A251B">
        <w:rPr>
          <w:rFonts w:cs="Calibri"/>
          <w:b/>
          <w:u w:val="single"/>
        </w:rPr>
        <w:t xml:space="preserve"> on </w:t>
      </w:r>
      <w:proofErr w:type="spellStart"/>
      <w:r w:rsidR="006B1B3A" w:rsidRPr="004A251B">
        <w:rPr>
          <w:rFonts w:cs="Calibri"/>
          <w:b/>
          <w:u w:val="single"/>
        </w:rPr>
        <w:t>Tabroom</w:t>
      </w:r>
      <w:proofErr w:type="spellEnd"/>
      <w:r w:rsidR="001F4913" w:rsidRPr="001F4913">
        <w:rPr>
          <w:rFonts w:cs="Calibri"/>
        </w:rPr>
        <w:t xml:space="preserve">. To submit your legislation in </w:t>
      </w:r>
      <w:proofErr w:type="spellStart"/>
      <w:r w:rsidR="001F4913" w:rsidRPr="001F4913">
        <w:rPr>
          <w:rFonts w:cs="Calibri"/>
        </w:rPr>
        <w:t>Tabroom</w:t>
      </w:r>
      <w:proofErr w:type="spellEnd"/>
      <w:r w:rsidR="001F4913" w:rsidRPr="001F4913">
        <w:rPr>
          <w:rFonts w:cs="Calibri"/>
        </w:rPr>
        <w:t xml:space="preserve">, please register for Congress on Tabroom.com. Legislation is tied to the entry. </w:t>
      </w:r>
      <w:r w:rsidR="001F4913" w:rsidRPr="004A251B">
        <w:rPr>
          <w:rFonts w:cs="Calibri"/>
          <w:u w:val="single"/>
        </w:rPr>
        <w:t xml:space="preserve">A </w:t>
      </w:r>
      <w:r w:rsidR="004A251B" w:rsidRPr="004A251B">
        <w:rPr>
          <w:rFonts w:cs="Calibri"/>
          <w:u w:val="single"/>
        </w:rPr>
        <w:t>school squad or</w:t>
      </w:r>
      <w:r w:rsidR="004A251B">
        <w:rPr>
          <w:rFonts w:cs="Calibri"/>
        </w:rPr>
        <w:t xml:space="preserve"> </w:t>
      </w:r>
      <w:r w:rsidR="001F4913" w:rsidRPr="004A251B">
        <w:rPr>
          <w:rFonts w:cs="Calibri"/>
          <w:u w:val="single"/>
        </w:rPr>
        <w:t>student’s full name must be entered</w:t>
      </w:r>
      <w:r w:rsidR="001F4913" w:rsidRPr="001F4913">
        <w:rPr>
          <w:rFonts w:cs="Calibri"/>
        </w:rPr>
        <w:t xml:space="preserve"> in the </w:t>
      </w:r>
      <w:proofErr w:type="gramStart"/>
      <w:r w:rsidR="001F4913" w:rsidRPr="001F4913">
        <w:rPr>
          <w:rFonts w:cs="Calibri"/>
        </w:rPr>
        <w:t>event</w:t>
      </w:r>
      <w:proofErr w:type="gramEnd"/>
      <w:r w:rsidR="001F4913" w:rsidRPr="001F4913">
        <w:rPr>
          <w:rFonts w:cs="Calibri"/>
        </w:rPr>
        <w:t xml:space="preserve"> or the Legislation tab may not appear. Follow the prompts to submit your legislation. We will be using the Microsoft Word based templates from CongressionalDebate.org (</w:t>
      </w:r>
      <w:hyperlink r:id="rId17" w:history="1">
        <w:r w:rsidR="001F4913" w:rsidRPr="001F4913">
          <w:rPr>
            <w:rStyle w:val="Hyperlink"/>
            <w:rFonts w:cs="Calibri"/>
          </w:rPr>
          <w:t>https://www.congressionaldebate.org/resources/legislation-templates</w:t>
        </w:r>
      </w:hyperlink>
      <w:r w:rsidR="001F4913" w:rsidRPr="001F4913">
        <w:rPr>
          <w:rFonts w:cs="Calibri"/>
        </w:rPr>
        <w:t>)</w:t>
      </w:r>
      <w:r w:rsidR="004A251B">
        <w:rPr>
          <w:rFonts w:cs="Calibri"/>
        </w:rPr>
        <w:t xml:space="preserve"> or from: </w:t>
      </w:r>
      <w:hyperlink r:id="rId18" w:history="1">
        <w:r w:rsidR="004A251B" w:rsidRPr="009F7B5D">
          <w:rPr>
            <w:rStyle w:val="Hyperlink"/>
            <w:rFonts w:cs="Calibri"/>
          </w:rPr>
          <w:t>https://www.speechanddebate.org/legislation-templates/</w:t>
        </w:r>
        <w:r w:rsidR="001F4913" w:rsidRPr="009F7B5D">
          <w:rPr>
            <w:rStyle w:val="Hyperlink"/>
            <w:rFonts w:cs="Calibri"/>
          </w:rPr>
          <w:t>.</w:t>
        </w:r>
      </w:hyperlink>
      <w:r w:rsidR="001F4913" w:rsidRPr="001F4913">
        <w:rPr>
          <w:rFonts w:cs="Calibri"/>
        </w:rPr>
        <w:t xml:space="preserve"> Please submit your bills in a .docx file (e.g., do not use a .pdf, .pages, or Google doc).</w:t>
      </w:r>
      <w:r w:rsidR="00D720D7">
        <w:rPr>
          <w:rFonts w:cs="Calibri"/>
        </w:rPr>
        <w:t xml:space="preserve"> </w:t>
      </w:r>
      <w:r w:rsidR="00D720D7" w:rsidRPr="00D720D7">
        <w:rPr>
          <w:rFonts w:cs="Calibri"/>
        </w:rPr>
        <w:t>We encourage you to credit your school or student for the submitted legislation. </w:t>
      </w:r>
    </w:p>
    <w:p w14:paraId="67621787" w14:textId="4DA80895" w:rsidR="001F4913" w:rsidRDefault="00DD2625" w:rsidP="006B1B3A">
      <w:pPr>
        <w:jc w:val="center"/>
        <w:rPr>
          <w:b/>
          <w:bCs/>
        </w:rPr>
      </w:pPr>
      <w:r>
        <w:rPr>
          <w:b/>
          <w:bCs/>
        </w:rPr>
        <w:t>Remember, your Congress students can also enter IEs</w:t>
      </w:r>
      <w:r w:rsidR="006B1B3A">
        <w:rPr>
          <w:b/>
          <w:bCs/>
        </w:rPr>
        <w:t xml:space="preserve"> and SPAR</w:t>
      </w:r>
      <w:r>
        <w:rPr>
          <w:b/>
          <w:bCs/>
        </w:rPr>
        <w:t>!</w:t>
      </w:r>
    </w:p>
    <w:p w14:paraId="7EB8CF4E" w14:textId="77777777" w:rsidR="00B74A66" w:rsidRPr="00CB6313" w:rsidRDefault="00B74A66" w:rsidP="00C930C2">
      <w:pPr>
        <w:rPr>
          <w:bCs/>
        </w:rPr>
      </w:pPr>
    </w:p>
    <w:p w14:paraId="30D240D9" w14:textId="34746545" w:rsidR="00F93508" w:rsidRPr="00BB32C1" w:rsidRDefault="00F93508" w:rsidP="00BB32C1">
      <w:pPr>
        <w:jc w:val="center"/>
        <w:rPr>
          <w:b/>
          <w:bCs/>
          <w:sz w:val="28"/>
          <w:szCs w:val="28"/>
        </w:rPr>
      </w:pPr>
      <w:r w:rsidRPr="00BB32C1">
        <w:rPr>
          <w:b/>
          <w:bCs/>
          <w:sz w:val="28"/>
          <w:szCs w:val="28"/>
          <w:u w:val="single"/>
        </w:rPr>
        <w:t>INDIVIDUAL EVENTS (IEs)</w:t>
      </w:r>
      <w:r>
        <w:rPr>
          <w:b/>
          <w:bCs/>
          <w:sz w:val="28"/>
          <w:szCs w:val="28"/>
          <w:u w:val="single"/>
        </w:rPr>
        <w:t xml:space="preserve"> INFORMATION/DESCRIPTIONS</w:t>
      </w:r>
      <w:r w:rsidRPr="00BB32C1">
        <w:rPr>
          <w:b/>
          <w:bCs/>
          <w:sz w:val="28"/>
          <w:szCs w:val="28"/>
          <w:u w:val="single"/>
        </w:rPr>
        <w:t>:</w:t>
      </w:r>
    </w:p>
    <w:p w14:paraId="0D0E83B3" w14:textId="1D71E240" w:rsidR="00F93508" w:rsidRPr="00E9454C" w:rsidRDefault="00F93508" w:rsidP="00F93508">
      <w:pPr>
        <w:rPr>
          <w:szCs w:val="28"/>
        </w:rPr>
      </w:pPr>
      <w:r w:rsidRPr="00E9454C">
        <w:rPr>
          <w:szCs w:val="28"/>
          <w:u w:val="single"/>
        </w:rPr>
        <w:t>As an invitational, we do not adhere to organizational rules (such as CHSSA/NFL/NSDA) that supersede what is on our tournament invitation</w:t>
      </w:r>
      <w:r w:rsidRPr="00E9454C">
        <w:rPr>
          <w:szCs w:val="28"/>
        </w:rPr>
        <w:t>. Dispute decisions will be made by tournament directors.</w:t>
      </w:r>
    </w:p>
    <w:p w14:paraId="420EB48D" w14:textId="77777777" w:rsidR="00E9454C" w:rsidRDefault="00E9454C" w:rsidP="00F93508"/>
    <w:p w14:paraId="350180AD" w14:textId="428C9574" w:rsidR="000A5351" w:rsidRPr="00E9454C" w:rsidRDefault="000A5351" w:rsidP="00F93508">
      <w:r w:rsidRPr="00E9454C">
        <w:t xml:space="preserve">Our tournament </w:t>
      </w:r>
      <w:r w:rsidR="003B774B" w:rsidRPr="00E9454C">
        <w:t>has qualified t</w:t>
      </w:r>
      <w:r w:rsidR="003B774B" w:rsidRPr="00E9454C">
        <w:rPr>
          <w:color w:val="000000"/>
          <w:shd w:val="clear" w:color="auto" w:fill="FEFEFE"/>
        </w:rPr>
        <w:t xml:space="preserve">he following events to earn bids to qualify students for the National Individual Events Tournament of Champions (NIETOC): </w:t>
      </w:r>
      <w:r w:rsidRPr="00E9454C">
        <w:t>extemporaneous, dramatic interpretation, informative, duo, humorous interpretation, thematic interpretation (POI), and persuasive (OO).</w:t>
      </w:r>
      <w:r w:rsidR="003B774B" w:rsidRPr="00E9454C">
        <w:t xml:space="preserve"> Bids are dependent on the number of competitors in each event—see </w:t>
      </w:r>
      <w:hyperlink r:id="rId19" w:history="1">
        <w:r w:rsidR="003B774B" w:rsidRPr="00E9454C">
          <w:rPr>
            <w:rStyle w:val="Hyperlink"/>
          </w:rPr>
          <w:t>http://nietoc.com/</w:t>
        </w:r>
      </w:hyperlink>
      <w:r w:rsidR="00517A42" w:rsidRPr="00E9454C">
        <w:rPr>
          <w:rStyle w:val="Hyperlink"/>
        </w:rPr>
        <w:t xml:space="preserve"> </w:t>
      </w:r>
      <w:r w:rsidR="003B774B" w:rsidRPr="00E9454C">
        <w:t>for more information.</w:t>
      </w:r>
    </w:p>
    <w:p w14:paraId="0BD9D82D" w14:textId="1018A5E5" w:rsidR="005D49F6" w:rsidRDefault="005D49F6" w:rsidP="00F93508">
      <w:pPr>
        <w:rPr>
          <w:szCs w:val="28"/>
        </w:rPr>
      </w:pPr>
      <w:r w:rsidRPr="005D49F6">
        <w:rPr>
          <w:szCs w:val="28"/>
        </w:rPr>
        <w:t xml:space="preserve">For event divisions with 23 or fewer competitors, the event will not have a semifinal round and will </w:t>
      </w:r>
      <w:r w:rsidR="00942547">
        <w:rPr>
          <w:szCs w:val="28"/>
        </w:rPr>
        <w:t>break directly</w:t>
      </w:r>
      <w:r w:rsidRPr="005D49F6">
        <w:rPr>
          <w:szCs w:val="28"/>
        </w:rPr>
        <w:t xml:space="preserve"> to finals.</w:t>
      </w:r>
    </w:p>
    <w:p w14:paraId="7F2AAEBF" w14:textId="77777777" w:rsidR="005A1203" w:rsidRDefault="005A1203" w:rsidP="00EC1DB4"/>
    <w:p w14:paraId="248AEDBA" w14:textId="45E7FFE8" w:rsidR="00EC1DB4" w:rsidRPr="00EC1DB4" w:rsidRDefault="00EC1DB4" w:rsidP="00EC1DB4">
      <w:r w:rsidRPr="00EC1DB4">
        <w:t xml:space="preserve">In the event Middle School or Novice does not have sufficient numbers to justify both divisions, the divisions will be collapsed into Novice or Open. </w:t>
      </w:r>
      <w:r w:rsidR="00032841">
        <w:t>Decisions on collapsing will be made by the tabulation director and announced on the day of the tournament.</w:t>
      </w:r>
    </w:p>
    <w:p w14:paraId="237EDB96" w14:textId="77777777" w:rsidR="005A1203" w:rsidRDefault="005A1203" w:rsidP="00BB32C1">
      <w:pPr>
        <w:rPr>
          <w:bCs/>
          <w:szCs w:val="28"/>
        </w:rPr>
      </w:pPr>
    </w:p>
    <w:p w14:paraId="7B0A9AB2" w14:textId="5D08855F" w:rsidR="00722957" w:rsidRDefault="00F93508" w:rsidP="00BB32C1">
      <w:pPr>
        <w:rPr>
          <w:bCs/>
          <w:szCs w:val="28"/>
        </w:rPr>
      </w:pPr>
      <w:r w:rsidRPr="00F93508">
        <w:rPr>
          <w:bCs/>
          <w:szCs w:val="28"/>
        </w:rPr>
        <w:t xml:space="preserve">*For interpretation events, </w:t>
      </w:r>
      <w:r w:rsidRPr="000A35D3">
        <w:rPr>
          <w:b/>
          <w:szCs w:val="28"/>
          <w:u w:val="single"/>
        </w:rPr>
        <w:t>props are not allowed</w:t>
      </w:r>
      <w:r w:rsidRPr="00F93508">
        <w:rPr>
          <w:bCs/>
          <w:szCs w:val="28"/>
        </w:rPr>
        <w:t>—the exception to this rule is the use of the “black book” (manuscript) on a limited basis.</w:t>
      </w:r>
    </w:p>
    <w:p w14:paraId="2AF16F72" w14:textId="58FF5B65" w:rsidR="006D6ED9" w:rsidRDefault="006D6ED9" w:rsidP="00BB32C1">
      <w:pPr>
        <w:rPr>
          <w:bCs/>
          <w:szCs w:val="28"/>
        </w:rPr>
      </w:pPr>
      <w:r>
        <w:rPr>
          <w:bCs/>
          <w:szCs w:val="28"/>
        </w:rPr>
        <w:t xml:space="preserve">We would like to give a shout-out to the Pacific Southwest Collegiate Forensic Association for some of the online competition changes in this invite. </w:t>
      </w:r>
      <w:r w:rsidR="00F16D4C">
        <w:rPr>
          <w:bCs/>
          <w:szCs w:val="28"/>
        </w:rPr>
        <w:t>We hope to see your competitors at the collegiate level soon!</w:t>
      </w:r>
    </w:p>
    <w:p w14:paraId="215D0851" w14:textId="0914C1D4" w:rsidR="003D360E" w:rsidRDefault="003D360E" w:rsidP="00BB32C1">
      <w:pPr>
        <w:rPr>
          <w:bCs/>
          <w:szCs w:val="28"/>
        </w:rPr>
      </w:pPr>
    </w:p>
    <w:p w14:paraId="0D8D15F8" w14:textId="26081724" w:rsidR="003D360E" w:rsidRPr="003D360E" w:rsidRDefault="003D360E" w:rsidP="003D360E">
      <w:pPr>
        <w:rPr>
          <w:b/>
          <w:bCs/>
          <w:szCs w:val="28"/>
        </w:rPr>
      </w:pPr>
      <w:r w:rsidRPr="003D360E">
        <w:rPr>
          <w:b/>
          <w:bCs/>
          <w:szCs w:val="28"/>
        </w:rPr>
        <w:t xml:space="preserve">PLEASE BE FAMILIAR WITH </w:t>
      </w:r>
      <w:r w:rsidR="00401701">
        <w:rPr>
          <w:b/>
          <w:bCs/>
          <w:szCs w:val="28"/>
        </w:rPr>
        <w:t>THESE RULES</w:t>
      </w:r>
      <w:r w:rsidRPr="003D360E">
        <w:rPr>
          <w:b/>
          <w:bCs/>
          <w:szCs w:val="28"/>
        </w:rPr>
        <w:t xml:space="preserve"> FOR ONLINE </w:t>
      </w:r>
      <w:r w:rsidR="00942547" w:rsidRPr="00A72E81">
        <w:rPr>
          <w:b/>
          <w:bCs/>
          <w:szCs w:val="28"/>
          <w:u w:val="single"/>
        </w:rPr>
        <w:t xml:space="preserve">IE </w:t>
      </w:r>
      <w:r w:rsidRPr="003D360E">
        <w:rPr>
          <w:b/>
          <w:bCs/>
          <w:szCs w:val="28"/>
        </w:rPr>
        <w:t>COMPETITION:</w:t>
      </w:r>
    </w:p>
    <w:p w14:paraId="5C59E16E" w14:textId="37577C84" w:rsidR="003D360E" w:rsidRPr="003D360E" w:rsidRDefault="003D360E" w:rsidP="009F7F24">
      <w:pPr>
        <w:numPr>
          <w:ilvl w:val="0"/>
          <w:numId w:val="59"/>
        </w:numPr>
        <w:rPr>
          <w:bCs/>
          <w:szCs w:val="28"/>
        </w:rPr>
      </w:pPr>
      <w:r w:rsidRPr="003D360E">
        <w:rPr>
          <w:bCs/>
          <w:szCs w:val="28"/>
        </w:rPr>
        <w:t>Internet Loss/ Connection During Competition:</w:t>
      </w:r>
      <w:r>
        <w:rPr>
          <w:bCs/>
          <w:szCs w:val="28"/>
        </w:rPr>
        <w:t xml:space="preserve"> </w:t>
      </w:r>
      <w:r w:rsidRPr="003D360E">
        <w:rPr>
          <w:bCs/>
          <w:szCs w:val="28"/>
        </w:rPr>
        <w:t xml:space="preserve">IE Competitors who are giving a speech and lose their internet connection are allowed to </w:t>
      </w:r>
      <w:r w:rsidR="00DD2625">
        <w:rPr>
          <w:bCs/>
          <w:szCs w:val="28"/>
        </w:rPr>
        <w:t xml:space="preserve">attempt to </w:t>
      </w:r>
      <w:r w:rsidRPr="003D360E">
        <w:rPr>
          <w:bCs/>
          <w:szCs w:val="28"/>
        </w:rPr>
        <w:t xml:space="preserve">reconnect before they forfeit their opportunity to finish the speech. </w:t>
      </w:r>
      <w:r w:rsidR="002A0546" w:rsidRPr="00754551">
        <w:rPr>
          <w:bCs/>
          <w:szCs w:val="28"/>
        </w:rPr>
        <w:t>However, if the student can reconnect before the end of the round, they may be given an opportunity to complete their speech. Once roughly 45 minutes has passed or the round ends, we unfortunately cannot accommodate the speech.</w:t>
      </w:r>
      <w:r w:rsidR="002A0546">
        <w:rPr>
          <w:bCs/>
          <w:szCs w:val="28"/>
        </w:rPr>
        <w:t xml:space="preserve"> </w:t>
      </w:r>
      <w:r w:rsidR="00C335EF" w:rsidRPr="003D360E">
        <w:rPr>
          <w:bCs/>
          <w:szCs w:val="28"/>
        </w:rPr>
        <w:t>They will then be judged on what was presented before they lost internet.</w:t>
      </w:r>
      <w:r w:rsidR="00C335EF">
        <w:rPr>
          <w:bCs/>
          <w:szCs w:val="28"/>
        </w:rPr>
        <w:t xml:space="preserve"> </w:t>
      </w:r>
      <w:r w:rsidR="002A0546">
        <w:rPr>
          <w:bCs/>
          <w:szCs w:val="28"/>
        </w:rPr>
        <w:t>Further i</w:t>
      </w:r>
      <w:r w:rsidR="009F7F24">
        <w:rPr>
          <w:bCs/>
          <w:szCs w:val="28"/>
        </w:rPr>
        <w:t>nformation on what to do during a “t</w:t>
      </w:r>
      <w:r w:rsidR="00AF716D">
        <w:rPr>
          <w:bCs/>
          <w:szCs w:val="28"/>
        </w:rPr>
        <w:t>echnology “emergency” will be given out closer to the tournament. We highly recommend that students contact us and we will do our best to accommodate/assist in reconnecting efforts prior to implementing the rule above.</w:t>
      </w:r>
    </w:p>
    <w:p w14:paraId="20F15C0D" w14:textId="6F40B897" w:rsidR="00BC5A3E" w:rsidRPr="00BC5A3E" w:rsidRDefault="00CC7628" w:rsidP="00BC5A3E">
      <w:pPr>
        <w:numPr>
          <w:ilvl w:val="0"/>
          <w:numId w:val="59"/>
        </w:numPr>
        <w:rPr>
          <w:bCs/>
          <w:szCs w:val="28"/>
        </w:rPr>
      </w:pPr>
      <w:r>
        <w:rPr>
          <w:bCs/>
          <w:szCs w:val="28"/>
        </w:rPr>
        <w:t>C</w:t>
      </w:r>
      <w:r w:rsidR="003D360E" w:rsidRPr="003D360E">
        <w:rPr>
          <w:bCs/>
          <w:szCs w:val="28"/>
        </w:rPr>
        <w:t xml:space="preserve">ompetitors </w:t>
      </w:r>
      <w:r>
        <w:rPr>
          <w:bCs/>
          <w:szCs w:val="28"/>
        </w:rPr>
        <w:t xml:space="preserve">are restricted </w:t>
      </w:r>
      <w:r w:rsidR="003D360E" w:rsidRPr="003D360E">
        <w:rPr>
          <w:bCs/>
          <w:szCs w:val="28"/>
        </w:rPr>
        <w:t>to the use of a “single camera setup” during the performance.</w:t>
      </w:r>
      <w:r w:rsidR="00D1021D">
        <w:rPr>
          <w:bCs/>
          <w:szCs w:val="28"/>
        </w:rPr>
        <w:t xml:space="preserve"> We highly encourage cameras to remain on unless</w:t>
      </w:r>
      <w:r w:rsidR="00BC5A3E" w:rsidRPr="00BC5A3E">
        <w:t xml:space="preserve"> </w:t>
      </w:r>
      <w:r w:rsidR="00BC5A3E">
        <w:t>sound/video quality, bandwidth connectivity disruptions, and issues of equity are at stake. For this reason, we do not mandate it but high encourage that competitors and judges leave them all to</w:t>
      </w:r>
      <w:r w:rsidR="00BC5A3E">
        <w:rPr>
          <w:bCs/>
          <w:szCs w:val="28"/>
        </w:rPr>
        <w:t xml:space="preserve"> </w:t>
      </w:r>
      <w:r w:rsidR="00BC5A3E" w:rsidRPr="00BC5A3E">
        <w:t xml:space="preserve">maximize engagement, eye contact, interaction, sportsmanship, etc. </w:t>
      </w:r>
    </w:p>
    <w:p w14:paraId="113DEE91" w14:textId="3A275589" w:rsidR="00DD2625" w:rsidRDefault="003D360E" w:rsidP="00DD2625">
      <w:pPr>
        <w:numPr>
          <w:ilvl w:val="0"/>
          <w:numId w:val="59"/>
        </w:numPr>
        <w:rPr>
          <w:bCs/>
          <w:szCs w:val="28"/>
        </w:rPr>
      </w:pPr>
      <w:r w:rsidRPr="003D360E">
        <w:rPr>
          <w:bCs/>
          <w:szCs w:val="28"/>
        </w:rPr>
        <w:t>Physical audiences are prohibited from being present for the performance, with the exception of: involuntary audiences (ex: individuals/families who happen to be in the same room), and assistants/aids for individuals with disabilities. Enforcement is up to the discretion of the T</w:t>
      </w:r>
      <w:r w:rsidR="004A251B">
        <w:rPr>
          <w:bCs/>
          <w:szCs w:val="28"/>
        </w:rPr>
        <w:t>ournament Director</w:t>
      </w:r>
      <w:r w:rsidRPr="003D360E">
        <w:rPr>
          <w:bCs/>
          <w:szCs w:val="28"/>
        </w:rPr>
        <w:t>.</w:t>
      </w:r>
      <w:bookmarkStart w:id="1" w:name="_Hlk82142130"/>
    </w:p>
    <w:p w14:paraId="6AA6E0A0" w14:textId="0D089B54" w:rsidR="00C335EF" w:rsidRPr="00D67705" w:rsidRDefault="00C335EF" w:rsidP="00DD2625">
      <w:pPr>
        <w:numPr>
          <w:ilvl w:val="0"/>
          <w:numId w:val="59"/>
        </w:numPr>
        <w:rPr>
          <w:bCs/>
          <w:szCs w:val="28"/>
        </w:rPr>
      </w:pPr>
      <w:r w:rsidRPr="00DD2625">
        <w:rPr>
          <w:bCs/>
          <w:szCs w:val="28"/>
        </w:rPr>
        <w:t xml:space="preserve">Competitors in Duo will no longer be restricted </w:t>
      </w:r>
      <w:r w:rsidR="001529B5" w:rsidRPr="00DD2625">
        <w:rPr>
          <w:bCs/>
          <w:szCs w:val="28"/>
        </w:rPr>
        <w:t>to</w:t>
      </w:r>
      <w:r w:rsidRPr="00DD2625">
        <w:rPr>
          <w:bCs/>
          <w:szCs w:val="28"/>
        </w:rPr>
        <w:t xml:space="preserve"> competing in </w:t>
      </w:r>
      <w:r w:rsidR="001529B5" w:rsidRPr="00DD2625">
        <w:rPr>
          <w:bCs/>
          <w:szCs w:val="28"/>
        </w:rPr>
        <w:t>separate</w:t>
      </w:r>
      <w:r w:rsidRPr="00DD2625">
        <w:rPr>
          <w:bCs/>
          <w:szCs w:val="28"/>
        </w:rPr>
        <w:t xml:space="preserve"> physical space</w:t>
      </w:r>
      <w:r w:rsidR="001529B5" w:rsidRPr="00DD2625">
        <w:rPr>
          <w:bCs/>
          <w:szCs w:val="28"/>
        </w:rPr>
        <w:t>s with separate cameras</w:t>
      </w:r>
      <w:r w:rsidRPr="00DD2625">
        <w:rPr>
          <w:bCs/>
          <w:szCs w:val="28"/>
        </w:rPr>
        <w:t xml:space="preserve"> </w:t>
      </w:r>
    </w:p>
    <w:p w14:paraId="6F6C5957" w14:textId="00F59DBC" w:rsidR="001529B5" w:rsidRPr="00C002F3" w:rsidRDefault="001529B5" w:rsidP="001529B5">
      <w:pPr>
        <w:numPr>
          <w:ilvl w:val="1"/>
          <w:numId w:val="59"/>
        </w:numPr>
        <w:rPr>
          <w:bCs/>
          <w:szCs w:val="28"/>
        </w:rPr>
      </w:pPr>
      <w:r w:rsidRPr="00401701">
        <w:rPr>
          <w:bCs/>
          <w:szCs w:val="28"/>
        </w:rPr>
        <w:t>So</w:t>
      </w:r>
      <w:r w:rsidR="005D7959">
        <w:rPr>
          <w:bCs/>
          <w:szCs w:val="28"/>
        </w:rPr>
        <w:t xml:space="preserve">, </w:t>
      </w:r>
      <w:r w:rsidRPr="00401701">
        <w:rPr>
          <w:bCs/>
          <w:szCs w:val="28"/>
        </w:rPr>
        <w:t xml:space="preserve">for Duo, competitors are allowed to compete together in the same space, or they can also </w:t>
      </w:r>
      <w:r w:rsidRPr="00C002F3">
        <w:rPr>
          <w:bCs/>
          <w:szCs w:val="28"/>
        </w:rPr>
        <w:t>compete in separate physical spaces (such as separate rooms) using separate cameras.</w:t>
      </w:r>
    </w:p>
    <w:bookmarkEnd w:id="1"/>
    <w:p w14:paraId="6705A2D3" w14:textId="2C5A9FE0" w:rsidR="003D360E" w:rsidRPr="00C002F3" w:rsidRDefault="003D360E" w:rsidP="00DD2625">
      <w:pPr>
        <w:numPr>
          <w:ilvl w:val="0"/>
          <w:numId w:val="59"/>
        </w:numPr>
        <w:rPr>
          <w:bCs/>
          <w:szCs w:val="28"/>
        </w:rPr>
      </w:pPr>
      <w:r w:rsidRPr="00C002F3">
        <w:rPr>
          <w:bCs/>
          <w:szCs w:val="28"/>
        </w:rPr>
        <w:t xml:space="preserve">Practices that would not be possible in a face-to-face environment </w:t>
      </w:r>
      <w:r w:rsidR="000A5351" w:rsidRPr="00C002F3">
        <w:rPr>
          <w:bCs/>
          <w:szCs w:val="28"/>
        </w:rPr>
        <w:t xml:space="preserve">are prohibited </w:t>
      </w:r>
      <w:r w:rsidRPr="00C002F3">
        <w:rPr>
          <w:bCs/>
          <w:szCs w:val="28"/>
        </w:rPr>
        <w:t>(such as motion, video transitions, or audio manipulation) while allowing for the use of screen sharing and virtual visual aids in Individual Events.</w:t>
      </w:r>
      <w:r w:rsidR="001529B5" w:rsidRPr="00C002F3">
        <w:rPr>
          <w:bCs/>
          <w:szCs w:val="28"/>
        </w:rPr>
        <w:t xml:space="preserve"> Note: NSDA Campus does not have screen sharing capabilities.</w:t>
      </w:r>
    </w:p>
    <w:p w14:paraId="7C5C908B" w14:textId="20875252" w:rsidR="003D360E" w:rsidRPr="00C002F3" w:rsidRDefault="003D360E" w:rsidP="00BB32C1">
      <w:pPr>
        <w:numPr>
          <w:ilvl w:val="0"/>
          <w:numId w:val="59"/>
        </w:numPr>
        <w:rPr>
          <w:bCs/>
          <w:szCs w:val="28"/>
        </w:rPr>
      </w:pPr>
      <w:r w:rsidRPr="00C002F3">
        <w:rPr>
          <w:bCs/>
          <w:szCs w:val="28"/>
        </w:rPr>
        <w:t>No persons should participate or contribute to students who are competing during the course of the round.</w:t>
      </w:r>
    </w:p>
    <w:p w14:paraId="026DCBD7" w14:textId="47AE7423" w:rsidR="003F089D" w:rsidRPr="007937F8" w:rsidRDefault="003F089D" w:rsidP="00BB32C1">
      <w:pPr>
        <w:numPr>
          <w:ilvl w:val="0"/>
          <w:numId w:val="59"/>
        </w:numPr>
        <w:rPr>
          <w:bCs/>
          <w:szCs w:val="28"/>
        </w:rPr>
      </w:pPr>
      <w:r w:rsidRPr="007937F8">
        <w:rPr>
          <w:bCs/>
          <w:szCs w:val="28"/>
        </w:rPr>
        <w:t xml:space="preserve">Judges should avoid discriminating based off a competitor’s background/space available/whether they are sitting or standing. We are still in a pandemic, and many students </w:t>
      </w:r>
      <w:r w:rsidR="00DD2625">
        <w:rPr>
          <w:bCs/>
          <w:szCs w:val="28"/>
        </w:rPr>
        <w:t xml:space="preserve">still </w:t>
      </w:r>
      <w:r w:rsidRPr="007937F8">
        <w:rPr>
          <w:bCs/>
          <w:szCs w:val="28"/>
        </w:rPr>
        <w:t xml:space="preserve">do not have a choice as to </w:t>
      </w:r>
      <w:r w:rsidRPr="007937F8">
        <w:rPr>
          <w:bCs/>
          <w:szCs w:val="28"/>
        </w:rPr>
        <w:lastRenderedPageBreak/>
        <w:t>where they can perform their event and how much space they have or how cluttered their background is.</w:t>
      </w:r>
    </w:p>
    <w:p w14:paraId="660CD146" w14:textId="2BC501F8" w:rsidR="009C28A6" w:rsidRPr="00144747" w:rsidRDefault="009C28A6">
      <w:pPr>
        <w:numPr>
          <w:ilvl w:val="0"/>
          <w:numId w:val="59"/>
        </w:numPr>
        <w:rPr>
          <w:b/>
          <w:bCs/>
          <w:szCs w:val="28"/>
        </w:rPr>
      </w:pPr>
      <w:proofErr w:type="spellStart"/>
      <w:r w:rsidRPr="009C28A6">
        <w:rPr>
          <w:b/>
          <w:bCs/>
          <w:szCs w:val="28"/>
        </w:rPr>
        <w:t>Interp</w:t>
      </w:r>
      <w:proofErr w:type="spellEnd"/>
      <w:r w:rsidRPr="009C28A6">
        <w:rPr>
          <w:b/>
          <w:bCs/>
          <w:szCs w:val="28"/>
        </w:rPr>
        <w:t xml:space="preserve"> Events:</w:t>
      </w:r>
      <w:r>
        <w:rPr>
          <w:b/>
          <w:bCs/>
          <w:szCs w:val="28"/>
        </w:rPr>
        <w:t xml:space="preserve"> </w:t>
      </w:r>
      <w:r w:rsidRPr="009C28A6">
        <w:rPr>
          <w:bCs/>
          <w:szCs w:val="28"/>
        </w:rPr>
        <w:t>These are likely the most difficult to translate to an online video conference style.</w:t>
      </w:r>
    </w:p>
    <w:p w14:paraId="14C55AFA" w14:textId="165F10ED" w:rsidR="009C28A6" w:rsidRPr="009C28A6" w:rsidRDefault="009C28A6" w:rsidP="00144747">
      <w:pPr>
        <w:numPr>
          <w:ilvl w:val="1"/>
          <w:numId w:val="59"/>
        </w:numPr>
        <w:rPr>
          <w:bCs/>
          <w:szCs w:val="28"/>
        </w:rPr>
      </w:pPr>
      <w:r w:rsidRPr="009C28A6">
        <w:rPr>
          <w:bCs/>
          <w:szCs w:val="28"/>
        </w:rPr>
        <w:t>Students may, if they desire, stand up while performing to showcase blocking, but are not required.</w:t>
      </w:r>
    </w:p>
    <w:p w14:paraId="117514D5" w14:textId="0B42BD95" w:rsidR="009C28A6" w:rsidRDefault="009C28A6" w:rsidP="009C28A6">
      <w:pPr>
        <w:numPr>
          <w:ilvl w:val="1"/>
          <w:numId w:val="59"/>
        </w:numPr>
        <w:rPr>
          <w:bCs/>
          <w:szCs w:val="28"/>
        </w:rPr>
      </w:pPr>
      <w:r w:rsidRPr="009C28A6">
        <w:rPr>
          <w:bCs/>
          <w:szCs w:val="28"/>
        </w:rPr>
        <w:t xml:space="preserve">As </w:t>
      </w:r>
      <w:r w:rsidR="00034D68">
        <w:rPr>
          <w:bCs/>
          <w:szCs w:val="28"/>
        </w:rPr>
        <w:t xml:space="preserve">stated above, </w:t>
      </w:r>
      <w:r w:rsidR="00DD2625">
        <w:rPr>
          <w:bCs/>
          <w:szCs w:val="28"/>
        </w:rPr>
        <w:t>competitors in Duo may either compete together in the same physical space or use separate cameras if they need to due to COVID restrictions.</w:t>
      </w:r>
    </w:p>
    <w:p w14:paraId="63813857" w14:textId="2F23B29A" w:rsidR="0026527E" w:rsidRDefault="0026527E" w:rsidP="009C28A6">
      <w:pPr>
        <w:numPr>
          <w:ilvl w:val="1"/>
          <w:numId w:val="59"/>
        </w:numPr>
        <w:rPr>
          <w:bCs/>
          <w:szCs w:val="28"/>
        </w:rPr>
      </w:pPr>
      <w:r>
        <w:t>In the event, Impromptu, t</w:t>
      </w:r>
      <w:r w:rsidRPr="0053354E">
        <w:t xml:space="preserve">he judge will have the impromptu quotations on their </w:t>
      </w:r>
      <w:proofErr w:type="spellStart"/>
      <w:r w:rsidRPr="0053354E">
        <w:t>eBallot</w:t>
      </w:r>
      <w:proofErr w:type="spellEnd"/>
      <w:r w:rsidRPr="0053354E">
        <w:t xml:space="preserve">. When it’s your turn to speak your judge will copy/paste the prompts into the chat window in the </w:t>
      </w:r>
      <w:r w:rsidRPr="009843E6">
        <w:t>competition room</w:t>
      </w:r>
      <w:r w:rsidRPr="0053354E">
        <w:t>.</w:t>
      </w:r>
    </w:p>
    <w:p w14:paraId="335ED78B" w14:textId="77777777" w:rsidR="009C28A6" w:rsidRPr="009C28A6" w:rsidRDefault="009C28A6">
      <w:pPr>
        <w:rPr>
          <w:bCs/>
          <w:szCs w:val="28"/>
        </w:rPr>
      </w:pPr>
    </w:p>
    <w:p w14:paraId="322A10B4" w14:textId="733C4D64" w:rsidR="008F6312" w:rsidRPr="00550F0B" w:rsidRDefault="008F6312" w:rsidP="00BB32C1">
      <w:pPr>
        <w:jc w:val="center"/>
        <w:rPr>
          <w:b/>
          <w:bCs/>
        </w:rPr>
      </w:pPr>
      <w:r w:rsidRPr="00550F0B">
        <w:rPr>
          <w:b/>
          <w:bCs/>
          <w:sz w:val="28"/>
          <w:szCs w:val="28"/>
          <w:u w:val="single"/>
        </w:rPr>
        <w:t>PATTERN A EVENTS</w:t>
      </w:r>
      <w:r w:rsidRPr="00550F0B">
        <w:rPr>
          <w:b/>
          <w:bCs/>
          <w:sz w:val="28"/>
          <w:szCs w:val="28"/>
        </w:rPr>
        <w:t>:</w:t>
      </w:r>
    </w:p>
    <w:p w14:paraId="307B4CDD" w14:textId="3F391398" w:rsidR="0076055F" w:rsidRDefault="00EA7C98" w:rsidP="0076055F">
      <w:pPr>
        <w:rPr>
          <w:b/>
        </w:rPr>
      </w:pPr>
      <w:r w:rsidRPr="00550F0B">
        <w:rPr>
          <w:b/>
        </w:rPr>
        <w:t>EXTEMPORANEOUS SPEAKING (PATTERN A):</w:t>
      </w:r>
      <w:r w:rsidRPr="00550F0B">
        <w:t xml:space="preserve"> The general topic area will be national and international affairs for the preceding 90 days. </w:t>
      </w:r>
      <w:r w:rsidR="002613AE" w:rsidRPr="00550F0B">
        <w:t xml:space="preserve"> </w:t>
      </w:r>
      <w:r w:rsidRPr="00550F0B">
        <w:t>Each speaker will draw three topics 30 minutes before s/he is to speak and select one for the topic of the speech. Preparation must be completed without the aid of coaches or other contestants, though the use of magazines, newspapers, or other published research resources is permitted.</w:t>
      </w:r>
      <w:r w:rsidR="00AE06E2">
        <w:t xml:space="preserve">  Please </w:t>
      </w:r>
      <w:r w:rsidR="000128EF">
        <w:t xml:space="preserve">also </w:t>
      </w:r>
      <w:r w:rsidR="00AE06E2">
        <w:t xml:space="preserve">refer to the “Rules for Technology and Evidence Use” </w:t>
      </w:r>
      <w:r w:rsidR="000128EF">
        <w:t>above for Extemporaneous Speaking</w:t>
      </w:r>
      <w:r w:rsidR="00AE06E2">
        <w:t>.</w:t>
      </w:r>
      <w:r w:rsidRPr="00550F0B">
        <w:t xml:space="preserve"> Notes are allowed but not encouraged in open division. Notes are permitted in novice division. There is a </w:t>
      </w:r>
      <w:r w:rsidR="00F96905" w:rsidRPr="00550F0B">
        <w:t>7-minute</w:t>
      </w:r>
      <w:r w:rsidRPr="00550F0B">
        <w:t xml:space="preserve"> maximum speech time.</w:t>
      </w:r>
    </w:p>
    <w:p w14:paraId="54BAC941" w14:textId="77777777" w:rsidR="005A1203" w:rsidRDefault="005A1203">
      <w:pPr>
        <w:rPr>
          <w:b/>
        </w:rPr>
      </w:pPr>
    </w:p>
    <w:p w14:paraId="6472BC42" w14:textId="3422401B" w:rsidR="00EA7C98" w:rsidRPr="00550F0B" w:rsidRDefault="0076055F">
      <w:r w:rsidRPr="00550F0B">
        <w:rPr>
          <w:b/>
        </w:rPr>
        <w:t>DRAMATIC INTERPRETATION (PATTERN A):</w:t>
      </w:r>
      <w:r w:rsidRPr="00550F0B">
        <w:t xml:space="preserve"> </w:t>
      </w:r>
      <w:r w:rsidR="008508AE" w:rsidRPr="00550F0B">
        <w:t>Selections may be prose, poetry, drama, or screenplays of a serious nature. All selections must consist of published material. The contestant may not have used the selections in tournaments prior to the current sch</w:t>
      </w:r>
      <w:r w:rsidR="008508AE">
        <w:t>ool year.</w:t>
      </w:r>
      <w:r w:rsidR="008508AE" w:rsidRPr="00550F0B">
        <w:t xml:space="preserve"> This is not an acting event; thus</w:t>
      </w:r>
      <w:r w:rsidR="008508AE">
        <w:t xml:space="preserve">, no costumes, props, </w:t>
      </w:r>
      <w:r w:rsidR="008508AE" w:rsidRPr="00550F0B">
        <w:t>etc. are to be used.</w:t>
      </w:r>
      <w:r w:rsidR="008508AE">
        <w:t xml:space="preserve"> </w:t>
      </w:r>
      <w:r w:rsidR="008508AE" w:rsidRPr="00144ECE">
        <w:t>Although gestures, pantomimes, and movement are not barred, they should be used with restraint, as this is not a contest in acting.</w:t>
      </w:r>
      <w:r w:rsidR="008508AE" w:rsidRPr="00550F0B">
        <w:t xml:space="preserve"> There is a </w:t>
      </w:r>
      <w:r w:rsidR="00F96905" w:rsidRPr="00550F0B">
        <w:t>10-minute</w:t>
      </w:r>
      <w:r w:rsidR="008508AE" w:rsidRPr="00550F0B">
        <w:t xml:space="preserve"> maximum.</w:t>
      </w:r>
    </w:p>
    <w:p w14:paraId="1CC7B28F" w14:textId="77777777" w:rsidR="005A1203" w:rsidRDefault="005A1203">
      <w:pPr>
        <w:rPr>
          <w:b/>
        </w:rPr>
      </w:pPr>
    </w:p>
    <w:p w14:paraId="1012CB78" w14:textId="6934B0F1" w:rsidR="00EA7C98" w:rsidRPr="00550F0B" w:rsidRDefault="00EA7C98">
      <w:r w:rsidRPr="00550F0B">
        <w:rPr>
          <w:b/>
        </w:rPr>
        <w:t>INFORMATIVE SPEAKING (PATTERN A):</w:t>
      </w:r>
      <w:r w:rsidRPr="00550F0B">
        <w:t xml:space="preserve"> Any appropriate subject may be used, but the primary purpose of the speech must be to inform, explain, demonstrate, or impart knowledge about an idea, concept, process, or procedure.  Visual aids may be used insofar as they contribute to the overall goal of the speech. No costumes may be worn, but items of dress necessary to the presentation may be added during the speech. All informative speeches must be the original work of the student and must have been prepared during the current school year. Speeches used in previous years will be disqualified. A typewritten or clearly handwritten manuscript of the speech must be available on request from the Tournament Director. No notes or manuscripts are allowed in open division. Notes may be used in novice division. There is a </w:t>
      </w:r>
      <w:r w:rsidR="00F96905" w:rsidRPr="00550F0B">
        <w:t>10-minute</w:t>
      </w:r>
      <w:r w:rsidRPr="00550F0B">
        <w:t xml:space="preserve"> maximum.</w:t>
      </w:r>
    </w:p>
    <w:p w14:paraId="3419D9AA" w14:textId="77777777" w:rsidR="005A1203" w:rsidRDefault="005A1203" w:rsidP="00444860">
      <w:pPr>
        <w:rPr>
          <w:b/>
          <w:bCs/>
        </w:rPr>
      </w:pPr>
    </w:p>
    <w:p w14:paraId="78C96372" w14:textId="24E0BBE0" w:rsidR="00EA7C98" w:rsidRPr="00550F0B" w:rsidRDefault="00EA7C98" w:rsidP="00444860">
      <w:r w:rsidRPr="00C61055">
        <w:rPr>
          <w:b/>
          <w:bCs/>
        </w:rPr>
        <w:t>DUO INTERPRETATION (PATTERN A</w:t>
      </w:r>
      <w:r w:rsidRPr="00550F0B">
        <w:rPr>
          <w:b/>
          <w:bCs/>
        </w:rPr>
        <w:t>)</w:t>
      </w:r>
      <w:r w:rsidRPr="00550F0B">
        <w:t>:</w:t>
      </w:r>
      <w:r w:rsidR="00CA51C5" w:rsidRPr="00550F0B">
        <w:t xml:space="preserve"> This event is a cutting from a play, humorous or serious, involving the portrayal of two (or more) characters presented by two individuals.  The material may be draw</w:t>
      </w:r>
      <w:r w:rsidR="00CA51C5">
        <w:t>n from stage, screen, or radio.</w:t>
      </w:r>
      <w:r w:rsidR="00CA51C5" w:rsidRPr="00550F0B">
        <w:t xml:space="preserve"> This is not an acting event; thus</w:t>
      </w:r>
      <w:r w:rsidR="00CA51C5">
        <w:t xml:space="preserve">, no costumes, props, </w:t>
      </w:r>
      <w:r w:rsidR="00CA51C5" w:rsidRPr="00550F0B">
        <w:t xml:space="preserve">etc. are to be used.  </w:t>
      </w:r>
      <w:r w:rsidR="00CA51C5" w:rsidRPr="00550F0B">
        <w:rPr>
          <w:u w:val="single"/>
        </w:rPr>
        <w:t>Use of scripts is optional.</w:t>
      </w:r>
      <w:r w:rsidR="00CA51C5" w:rsidRPr="00550F0B">
        <w:t xml:space="preserve">  Contestants should be evaluated on their interpretation and not on whether scripts are used.  </w:t>
      </w:r>
      <w:r w:rsidR="00CA51C5" w:rsidRPr="00144ECE">
        <w:t>Although gestures, pantomimes, and movement are not barred, they should be used with restraint, as this is not a contest in acting.</w:t>
      </w:r>
      <w:r w:rsidR="00CA51C5">
        <w:t xml:space="preserve"> </w:t>
      </w:r>
      <w:r w:rsidR="00CA51C5" w:rsidRPr="00550F0B">
        <w:t>Maximum time limit is 10 minutes, including the introduction.</w:t>
      </w:r>
    </w:p>
    <w:p w14:paraId="5EC00DB2" w14:textId="77777777" w:rsidR="005A1203" w:rsidRDefault="005A1203">
      <w:pPr>
        <w:outlineLvl w:val="0"/>
        <w:rPr>
          <w:b/>
          <w:bCs/>
        </w:rPr>
      </w:pPr>
    </w:p>
    <w:p w14:paraId="4DDE95B7" w14:textId="1527E3DF" w:rsidR="00295DDA" w:rsidRDefault="0074364D">
      <w:pPr>
        <w:outlineLvl w:val="0"/>
        <w:rPr>
          <w:rFonts w:ascii="Calibri Italic" w:hAnsi="Calibri Italic" w:cs="Calibri Italic"/>
        </w:rPr>
      </w:pPr>
      <w:r w:rsidRPr="004F68D0">
        <w:rPr>
          <w:b/>
          <w:bCs/>
        </w:rPr>
        <w:t>ORATORICAL INTERPRETATION (PATTERN A</w:t>
      </w:r>
      <w:r w:rsidRPr="00550F0B">
        <w:rPr>
          <w:b/>
          <w:bCs/>
        </w:rPr>
        <w:t>)</w:t>
      </w:r>
      <w:r w:rsidRPr="00550F0B">
        <w:t>:</w:t>
      </w:r>
      <w:r w:rsidRPr="00C002F3">
        <w:t xml:space="preserve"> </w:t>
      </w:r>
      <w:r w:rsidR="00CA51C5" w:rsidRPr="00C002F3">
        <w:t xml:space="preserve">The event requires presentation of a published speech that was actually delivered in a public forum. This speech event encourages students to understand the relationship of an oration to the times that inspired it. Students must interpret the oration with a whole new voice to a whole new audience. It is the only interpretive event that allows you to use the internet as a source for selection so long as the web source is accessible from a basic internet search. The piece must have an introduction that includes the name of the author, the title of the oration, if any, the name of the source where the oration was published, and the place and date of the original delivery. No more than 150 words can be </w:t>
      </w:r>
      <w:r w:rsidR="00CA51C5" w:rsidRPr="00C002F3">
        <w:lastRenderedPageBreak/>
        <w:t>added, including the introduction and any transitions. The editing and/or delivery must not change the author’s intent. The speech should be memorized. Presentation cannot go over 10 minutes long.  While there is no minimum time, speeches are usually not shorter than 5 or 6 minutes.</w:t>
      </w:r>
      <w:r w:rsidRPr="00C002F3">
        <w:t xml:space="preserve"> </w:t>
      </w:r>
    </w:p>
    <w:p w14:paraId="1FD3A32E" w14:textId="26232CBB" w:rsidR="0074364D" w:rsidRPr="00550F0B" w:rsidRDefault="0074364D">
      <w:pPr>
        <w:outlineLvl w:val="0"/>
      </w:pPr>
    </w:p>
    <w:p w14:paraId="13EB7D19" w14:textId="381B46D6" w:rsidR="008F6312" w:rsidRPr="00550F0B" w:rsidRDefault="008F6312" w:rsidP="00444860">
      <w:pPr>
        <w:jc w:val="center"/>
        <w:rPr>
          <w:b/>
        </w:rPr>
      </w:pPr>
      <w:r w:rsidRPr="00550F0B">
        <w:rPr>
          <w:b/>
          <w:sz w:val="28"/>
          <w:szCs w:val="28"/>
          <w:u w:val="single"/>
        </w:rPr>
        <w:t>PATTERN B EVENTS:</w:t>
      </w:r>
    </w:p>
    <w:p w14:paraId="21FF5C97" w14:textId="20812E03" w:rsidR="00EA7C98" w:rsidRPr="00550F0B" w:rsidRDefault="00EA7C98">
      <w:r w:rsidRPr="00550F0B">
        <w:rPr>
          <w:b/>
        </w:rPr>
        <w:t>IMPROMPTU SPEAKING (PATTERN B):</w:t>
      </w:r>
      <w:r w:rsidRPr="00550F0B">
        <w:t xml:space="preserve"> </w:t>
      </w:r>
      <w:r w:rsidR="005C4CE3" w:rsidRPr="005C4CE3">
        <w:t xml:space="preserve">Topics are varied from round to round and can include philosophical quotations, fortune cookies, postcards, physical objects, etc. Each speaker will draw 3 topics and choose one as the subject matter of the speech. The speaker has 7 minutes maximum to divide between preparation and speaking time as s/he chooses (2 minutes preparation followed by a </w:t>
      </w:r>
      <w:proofErr w:type="gramStart"/>
      <w:r w:rsidR="005C4CE3" w:rsidRPr="005C4CE3">
        <w:t>5 minute</w:t>
      </w:r>
      <w:proofErr w:type="gramEnd"/>
      <w:r w:rsidR="005C4CE3" w:rsidRPr="005C4CE3">
        <w:t xml:space="preserve"> speech is considered standard--there is no assumed additional preparation time for middle school impromptu). Students are permitted to use one blank note card in order to make speaking notes during prep time and to use those notes during the presentation of the speech.</w:t>
      </w:r>
    </w:p>
    <w:p w14:paraId="08DA55B0" w14:textId="77777777" w:rsidR="005A1203" w:rsidRDefault="005A1203">
      <w:pPr>
        <w:rPr>
          <w:b/>
        </w:rPr>
      </w:pPr>
    </w:p>
    <w:p w14:paraId="1536677F" w14:textId="1441D1F2" w:rsidR="00EA7C98" w:rsidRPr="00550F0B" w:rsidRDefault="00EA7C98">
      <w:r w:rsidRPr="00550F0B">
        <w:rPr>
          <w:b/>
        </w:rPr>
        <w:t>PERSUASIVE SPEAKING (PATTERN B):</w:t>
      </w:r>
      <w:r w:rsidRPr="00550F0B">
        <w:t xml:space="preserve"> </w:t>
      </w:r>
      <w:r w:rsidR="00E12D9B" w:rsidRPr="00CD3AFA">
        <w:rPr>
          <w:b/>
          <w:bCs/>
        </w:rPr>
        <w:t>(Also known as Original Oratory)</w:t>
      </w:r>
      <w:r w:rsidR="00E12D9B">
        <w:t xml:space="preserve"> </w:t>
      </w:r>
      <w:r w:rsidRPr="00550F0B">
        <w:t xml:space="preserve">Any appropriate subject matter may be used, but the primary purpose of the speech should be to alter or change beliefs, attitudes, or behavior. All persuasive speeches must be the original work of the student and must have been prepared during the current school year.  Speeches used in previous years will be disqualified. No more than 200 words of quoted material are allowed. A typewritten or clearly handwritten manuscript of the speech must be available on request from the Tournament Director. No notes or manuscripts are allowed in open division. Notes may be used in novice division. There is a </w:t>
      </w:r>
      <w:r w:rsidR="00F96905" w:rsidRPr="00550F0B">
        <w:t>10-minute</w:t>
      </w:r>
      <w:r w:rsidRPr="00550F0B">
        <w:t xml:space="preserve"> maximum.</w:t>
      </w:r>
    </w:p>
    <w:p w14:paraId="3B15E341" w14:textId="77777777" w:rsidR="005A1203" w:rsidRDefault="005A1203">
      <w:pPr>
        <w:rPr>
          <w:b/>
          <w:bCs/>
        </w:rPr>
      </w:pPr>
    </w:p>
    <w:p w14:paraId="5954027F" w14:textId="31AE7DCA" w:rsidR="00EA7C98" w:rsidRPr="00550F0B" w:rsidRDefault="00EA7C98">
      <w:r w:rsidRPr="00C61055">
        <w:rPr>
          <w:b/>
          <w:bCs/>
        </w:rPr>
        <w:t>HUMOROUS INTERPRETATION (PATTERN B):</w:t>
      </w:r>
      <w:r w:rsidR="00496EB5" w:rsidRPr="00C61055">
        <w:rPr>
          <w:highlight w:val="lightGray"/>
        </w:rPr>
        <w:t xml:space="preserve"> </w:t>
      </w:r>
      <w:r w:rsidR="00496EB5" w:rsidRPr="00550F0B">
        <w:t>Selections must be prose, poetry, drama, or screenplays of a humorous, but not slapstick, nature. All selections must consist of published material. The contestant may not have used the selections in tournaments prior to the current school year. This is not an acting event; thus</w:t>
      </w:r>
      <w:r w:rsidR="00496EB5">
        <w:t xml:space="preserve">, no costumes, props, </w:t>
      </w:r>
      <w:r w:rsidR="00496EB5" w:rsidRPr="00550F0B">
        <w:t>etc. are to be used.</w:t>
      </w:r>
      <w:r w:rsidR="00496EB5">
        <w:t xml:space="preserve"> </w:t>
      </w:r>
      <w:r w:rsidR="00496EB5" w:rsidRPr="00144ECE">
        <w:t>Although gestures, pantomimes, and movement are not barred, they should be used with restraint, as this is not a contest in acting.</w:t>
      </w:r>
      <w:r w:rsidR="00496EB5" w:rsidRPr="00550F0B">
        <w:t xml:space="preserve"> There is a </w:t>
      </w:r>
      <w:r w:rsidR="00F96905" w:rsidRPr="00550F0B">
        <w:t>10-minute</w:t>
      </w:r>
      <w:r w:rsidR="00496EB5" w:rsidRPr="00550F0B">
        <w:t xml:space="preserve"> maximum.</w:t>
      </w:r>
    </w:p>
    <w:p w14:paraId="51BC15CB" w14:textId="77777777" w:rsidR="005A1203" w:rsidRDefault="005A1203">
      <w:pPr>
        <w:rPr>
          <w:b/>
          <w:bCs/>
        </w:rPr>
      </w:pPr>
    </w:p>
    <w:p w14:paraId="57185D71" w14:textId="69AD8FA8" w:rsidR="00EA7C98" w:rsidRPr="00550F0B" w:rsidRDefault="00EA7C98">
      <w:r w:rsidRPr="00C61055">
        <w:rPr>
          <w:b/>
          <w:bCs/>
        </w:rPr>
        <w:t>THEMATIC INTERPRETATION (PATTERN B):</w:t>
      </w:r>
      <w:r w:rsidRPr="00550F0B">
        <w:t xml:space="preserve"> </w:t>
      </w:r>
      <w:r w:rsidR="00E12D9B">
        <w:rPr>
          <w:b/>
          <w:bCs/>
        </w:rPr>
        <w:t>(Also known as Program of Oral Interpretation)</w:t>
      </w:r>
      <w:r w:rsidRPr="00550F0B">
        <w:t xml:space="preserve"> </w:t>
      </w:r>
      <w:r w:rsidR="005C4CE3" w:rsidRPr="00550F0B">
        <w:t>The contestant is to present a program of 3 or more selections from different works based on a theme of the contestant's own choosing, utilizing an original introduction and transitions.  All selections must consist of published material and shall be at least 150 words in length. The contestant may not have used the selections in tournam</w:t>
      </w:r>
      <w:r w:rsidR="005C4CE3">
        <w:t>ents prior to this school year.</w:t>
      </w:r>
      <w:r w:rsidR="005C4CE3" w:rsidRPr="00550F0B">
        <w:t xml:space="preserve"> This is not an acting event; thus</w:t>
      </w:r>
      <w:r w:rsidR="005C4CE3">
        <w:t xml:space="preserve">, no costumes, props, </w:t>
      </w:r>
      <w:r w:rsidR="005C4CE3" w:rsidRPr="00550F0B">
        <w:t>etc. are to be used.</w:t>
      </w:r>
      <w:r w:rsidR="005C4CE3">
        <w:t xml:space="preserve"> </w:t>
      </w:r>
      <w:r w:rsidR="005C4CE3" w:rsidRPr="00550F0B">
        <w:t xml:space="preserve">The manuscript is to be interpreted; </w:t>
      </w:r>
      <w:r w:rsidR="005C4CE3">
        <w:t>a</w:t>
      </w:r>
      <w:r w:rsidR="005C4CE3" w:rsidRPr="00144ECE">
        <w:t>lthough gestures, pantomimes, and movement are not barred, they should be used with restraint, as this is not a contest in acting.</w:t>
      </w:r>
      <w:r w:rsidR="005C4CE3" w:rsidRPr="00550F0B">
        <w:t xml:space="preserve"> There is a </w:t>
      </w:r>
      <w:r w:rsidR="00F96905">
        <w:t>10-minute</w:t>
      </w:r>
      <w:r w:rsidR="005C4CE3" w:rsidRPr="00550F0B">
        <w:t xml:space="preserve"> time limit.</w:t>
      </w:r>
    </w:p>
    <w:p w14:paraId="379CFD24" w14:textId="77777777" w:rsidR="005A1203" w:rsidRDefault="005A1203" w:rsidP="004E6D53">
      <w:pPr>
        <w:rPr>
          <w:b/>
          <w:bCs/>
        </w:rPr>
      </w:pPr>
    </w:p>
    <w:p w14:paraId="2F2AA49B" w14:textId="5D7451F8" w:rsidR="004E6D53" w:rsidRDefault="00EA7C98" w:rsidP="004E6D53">
      <w:r w:rsidRPr="00C61055">
        <w:rPr>
          <w:b/>
          <w:bCs/>
        </w:rPr>
        <w:t xml:space="preserve">ORIGINAL PROSE AND POETRY (PATTERN B): </w:t>
      </w:r>
      <w:r w:rsidR="004E6D53" w:rsidRPr="004E6D53">
        <w:t xml:space="preserve"> The contestant is to present his or her original material, which may consist of prose, poetry or a combination of both.  The contestant may not have used the material in tournaments prior to the current school year. This is not an acting event; thus, no costumes, props, etc. are to be used. Although gestures, pantomimes, and movement are not barred, they should be used with restraint, as this is not a contest in acting. There is a </w:t>
      </w:r>
      <w:r w:rsidR="00F96905">
        <w:t>10-minute</w:t>
      </w:r>
      <w:r w:rsidR="004E6D53" w:rsidRPr="004E6D53">
        <w:t xml:space="preserve"> time limit.</w:t>
      </w:r>
    </w:p>
    <w:p w14:paraId="392D872F" w14:textId="77777777" w:rsidR="001F4913" w:rsidRDefault="001F4913" w:rsidP="004E6D53"/>
    <w:p w14:paraId="27B80B3C" w14:textId="1F4FE16D" w:rsidR="0053354E" w:rsidRPr="00D1021D" w:rsidRDefault="0053354E" w:rsidP="0053354E">
      <w:pPr>
        <w:jc w:val="center"/>
        <w:rPr>
          <w:b/>
          <w:bCs/>
          <w:sz w:val="28"/>
          <w:szCs w:val="28"/>
          <w:u w:val="single"/>
        </w:rPr>
      </w:pPr>
      <w:r w:rsidRPr="00D1021D">
        <w:rPr>
          <w:b/>
          <w:bCs/>
          <w:sz w:val="28"/>
          <w:szCs w:val="28"/>
          <w:u w:val="single"/>
        </w:rPr>
        <w:t>INDIVIDUAL EVENTS ON NSDA CAMPUS</w:t>
      </w:r>
    </w:p>
    <w:p w14:paraId="51F8D792" w14:textId="1A9DB3BB" w:rsidR="0053354E" w:rsidRPr="00FA5A05" w:rsidRDefault="0053354E" w:rsidP="0026527E">
      <w:pPr>
        <w:rPr>
          <w:rFonts w:asciiTheme="minorHAnsi" w:hAnsiTheme="minorHAnsi" w:cstheme="minorHAnsi"/>
          <w:color w:val="000000" w:themeColor="text1"/>
        </w:rPr>
      </w:pPr>
      <w:r w:rsidRPr="00FA5A05">
        <w:rPr>
          <w:rFonts w:asciiTheme="minorHAnsi" w:hAnsiTheme="minorHAnsi" w:cstheme="minorHAnsi"/>
          <w:color w:val="000000" w:themeColor="text1"/>
          <w:shd w:val="clear" w:color="auto" w:fill="FFFFFF"/>
        </w:rPr>
        <w:t>NSDA Campus offers free practice space for current NSDA members to log in and experience the video conferencing portion of NSDA Campus now, at</w:t>
      </w:r>
      <w:r w:rsidRPr="00FA5A05">
        <w:rPr>
          <w:rFonts w:asciiTheme="minorHAnsi" w:hAnsiTheme="minorHAnsi" w:cstheme="minorHAnsi"/>
          <w:color w:val="000000" w:themeColor="text1"/>
        </w:rPr>
        <w:t xml:space="preserve"> </w:t>
      </w:r>
      <w:hyperlink r:id="rId20" w:history="1">
        <w:r w:rsidRPr="00FA5A05">
          <w:rPr>
            <w:rStyle w:val="Hyperlink"/>
            <w:rFonts w:asciiTheme="minorHAnsi" w:hAnsiTheme="minorHAnsi" w:cstheme="minorHAnsi"/>
            <w:color w:val="000000" w:themeColor="text1"/>
          </w:rPr>
          <w:t>https://www.speechanddebate.org/nsda-campus/</w:t>
        </w:r>
      </w:hyperlink>
      <w:r w:rsidRPr="00FA5A05">
        <w:rPr>
          <w:rFonts w:asciiTheme="minorHAnsi" w:hAnsiTheme="minorHAnsi" w:cstheme="minorHAnsi"/>
          <w:color w:val="000000" w:themeColor="text1"/>
        </w:rPr>
        <w:t xml:space="preserve">  </w:t>
      </w:r>
      <w:r w:rsidR="0026527E" w:rsidRPr="00FA5A05">
        <w:rPr>
          <w:rFonts w:asciiTheme="minorHAnsi" w:hAnsiTheme="minorHAnsi" w:cstheme="minorHAnsi"/>
          <w:color w:val="000000" w:themeColor="text1"/>
        </w:rPr>
        <w:t>This is an excellent means to check blocking prior to the start of the tournament.</w:t>
      </w:r>
    </w:p>
    <w:p w14:paraId="79E10B6C" w14:textId="49801D0E" w:rsidR="00FE5B21" w:rsidRDefault="00FE5B21" w:rsidP="004E6D53">
      <w:pPr>
        <w:rPr>
          <w:b/>
          <w:bCs/>
        </w:rPr>
      </w:pPr>
    </w:p>
    <w:p w14:paraId="54DE88D3" w14:textId="6B433429" w:rsidR="008F6312" w:rsidRPr="00550F0B" w:rsidRDefault="008F6312" w:rsidP="00C17744">
      <w:pPr>
        <w:jc w:val="center"/>
        <w:rPr>
          <w:b/>
          <w:bCs/>
          <w:sz w:val="28"/>
          <w:szCs w:val="28"/>
          <w:u w:val="single"/>
        </w:rPr>
      </w:pPr>
      <w:r w:rsidRPr="00550F0B">
        <w:rPr>
          <w:b/>
          <w:bCs/>
          <w:sz w:val="28"/>
          <w:szCs w:val="28"/>
          <w:u w:val="single"/>
        </w:rPr>
        <w:t>CSUF TOURNAMENT ENTRY</w:t>
      </w:r>
    </w:p>
    <w:p w14:paraId="1E8A7AC5" w14:textId="420F6581" w:rsidR="00531995" w:rsidRDefault="000511F1" w:rsidP="00E15AA2">
      <w:pPr>
        <w:outlineLvl w:val="0"/>
        <w:rPr>
          <w:b/>
          <w:sz w:val="28"/>
          <w:szCs w:val="28"/>
          <w:u w:val="single"/>
        </w:rPr>
      </w:pPr>
      <w:r w:rsidRPr="00550F0B">
        <w:rPr>
          <w:b/>
          <w:bCs/>
        </w:rPr>
        <w:t xml:space="preserve">Tournament entries are submitted online through the </w:t>
      </w:r>
      <w:r w:rsidR="00A861FF" w:rsidRPr="00550F0B">
        <w:rPr>
          <w:b/>
          <w:bCs/>
        </w:rPr>
        <w:t>tabroom.com</w:t>
      </w:r>
      <w:r w:rsidR="00DB6394">
        <w:rPr>
          <w:b/>
          <w:bCs/>
        </w:rPr>
        <w:t xml:space="preserve"> website.  Please </w:t>
      </w:r>
      <w:r w:rsidR="00DB6394" w:rsidRPr="00AD38F9">
        <w:rPr>
          <w:b/>
          <w:bCs/>
        </w:rPr>
        <w:t xml:space="preserve">see </w:t>
      </w:r>
      <w:r w:rsidR="00AD38F9" w:rsidRPr="00953C69">
        <w:rPr>
          <w:b/>
          <w:bCs/>
        </w:rPr>
        <w:t>page 2</w:t>
      </w:r>
      <w:r w:rsidR="005F517A">
        <w:rPr>
          <w:b/>
          <w:bCs/>
        </w:rPr>
        <w:t>3</w:t>
      </w:r>
      <w:r w:rsidR="00AC481B" w:rsidRPr="00953C69">
        <w:rPr>
          <w:b/>
          <w:bCs/>
        </w:rPr>
        <w:t>.</w:t>
      </w:r>
    </w:p>
    <w:p w14:paraId="4149A548" w14:textId="77777777" w:rsidR="00C00C2D" w:rsidRPr="00EB628F" w:rsidRDefault="00C00C2D" w:rsidP="00E15AA2">
      <w:pPr>
        <w:outlineLvl w:val="0"/>
        <w:rPr>
          <w:b/>
          <w:sz w:val="28"/>
          <w:szCs w:val="28"/>
        </w:rPr>
      </w:pPr>
      <w:r w:rsidRPr="00EB628F">
        <w:rPr>
          <w:b/>
          <w:sz w:val="28"/>
          <w:szCs w:val="28"/>
        </w:rPr>
        <w:lastRenderedPageBreak/>
        <w:t>IMPORTANT REGISTRATION REMINDERS:</w:t>
      </w:r>
    </w:p>
    <w:p w14:paraId="41949C47" w14:textId="279BB7C4" w:rsidR="00531995" w:rsidRPr="00531995" w:rsidRDefault="00C00C2D" w:rsidP="00E15AA2">
      <w:pPr>
        <w:pStyle w:val="ListParagraph"/>
        <w:numPr>
          <w:ilvl w:val="0"/>
          <w:numId w:val="39"/>
        </w:numPr>
        <w:spacing w:after="0"/>
        <w:rPr>
          <w:b/>
          <w:sz w:val="24"/>
          <w:szCs w:val="24"/>
          <w:u w:val="single"/>
        </w:rPr>
      </w:pPr>
      <w:r>
        <w:rPr>
          <w:b/>
          <w:sz w:val="24"/>
          <w:szCs w:val="24"/>
          <w:u w:val="single"/>
        </w:rPr>
        <w:t>The individual who registers your school must be a representative of the school and willing to take responsibility as the primary contact for all gues</w:t>
      </w:r>
      <w:r w:rsidR="00AD38F9">
        <w:rPr>
          <w:b/>
          <w:sz w:val="24"/>
          <w:szCs w:val="24"/>
          <w:u w:val="single"/>
        </w:rPr>
        <w:t>ts affiliated with the school who are</w:t>
      </w:r>
      <w:r>
        <w:rPr>
          <w:b/>
          <w:sz w:val="24"/>
          <w:szCs w:val="24"/>
          <w:u w:val="single"/>
        </w:rPr>
        <w:t xml:space="preserve"> attending the tournament</w:t>
      </w:r>
      <w:r w:rsidR="001A0768">
        <w:rPr>
          <w:b/>
          <w:sz w:val="24"/>
          <w:szCs w:val="24"/>
          <w:u w:val="single"/>
        </w:rPr>
        <w:t xml:space="preserve"> during the entire tournament</w:t>
      </w:r>
      <w:r>
        <w:rPr>
          <w:b/>
          <w:sz w:val="24"/>
          <w:szCs w:val="24"/>
          <w:u w:val="single"/>
        </w:rPr>
        <w:t xml:space="preserve">. </w:t>
      </w:r>
      <w:r>
        <w:rPr>
          <w:sz w:val="24"/>
          <w:szCs w:val="24"/>
        </w:rPr>
        <w:t xml:space="preserve"> (A parent is an</w:t>
      </w:r>
      <w:r w:rsidRPr="00C00C2D">
        <w:rPr>
          <w:sz w:val="24"/>
          <w:szCs w:val="24"/>
        </w:rPr>
        <w:t xml:space="preserve"> acceptable</w:t>
      </w:r>
      <w:r>
        <w:rPr>
          <w:sz w:val="24"/>
          <w:szCs w:val="24"/>
        </w:rPr>
        <w:t xml:space="preserve"> representative</w:t>
      </w:r>
      <w:r w:rsidRPr="00C00C2D">
        <w:rPr>
          <w:sz w:val="24"/>
          <w:szCs w:val="24"/>
        </w:rPr>
        <w:t xml:space="preserve"> but we need to be notified BEFORE the tournament. Please email </w:t>
      </w:r>
      <w:hyperlink r:id="rId21" w:history="1">
        <w:r w:rsidR="00AD38F9" w:rsidRPr="008A2F87">
          <w:rPr>
            <w:rStyle w:val="Hyperlink"/>
            <w:sz w:val="24"/>
            <w:szCs w:val="24"/>
          </w:rPr>
          <w:t>CSUFdebate@gmail.com</w:t>
        </w:r>
      </w:hyperlink>
      <w:r w:rsidR="00AD38F9">
        <w:rPr>
          <w:sz w:val="24"/>
          <w:szCs w:val="24"/>
        </w:rPr>
        <w:t xml:space="preserve"> </w:t>
      </w:r>
      <w:r w:rsidR="00F77E83">
        <w:rPr>
          <w:sz w:val="24"/>
          <w:szCs w:val="24"/>
        </w:rPr>
        <w:t xml:space="preserve">or the directors </w:t>
      </w:r>
      <w:r w:rsidR="00AD38F9">
        <w:rPr>
          <w:sz w:val="24"/>
          <w:szCs w:val="24"/>
        </w:rPr>
        <w:t>to identify the individual who is registering in place of the coach/teacher</w:t>
      </w:r>
      <w:r w:rsidRPr="00C00C2D">
        <w:rPr>
          <w:sz w:val="24"/>
          <w:szCs w:val="24"/>
        </w:rPr>
        <w:t>).</w:t>
      </w:r>
    </w:p>
    <w:p w14:paraId="74B14C97" w14:textId="6AEEC02D" w:rsidR="00531995" w:rsidRPr="00531995" w:rsidRDefault="00531995" w:rsidP="00E15AA2">
      <w:pPr>
        <w:pStyle w:val="ListParagraph"/>
        <w:numPr>
          <w:ilvl w:val="0"/>
          <w:numId w:val="39"/>
        </w:numPr>
        <w:spacing w:after="0"/>
        <w:rPr>
          <w:b/>
          <w:sz w:val="24"/>
          <w:szCs w:val="24"/>
          <w:u w:val="single"/>
        </w:rPr>
      </w:pPr>
      <w:r>
        <w:rPr>
          <w:b/>
          <w:sz w:val="24"/>
          <w:szCs w:val="24"/>
          <w:u w:val="single"/>
        </w:rPr>
        <w:t xml:space="preserve">At least one </w:t>
      </w:r>
      <w:r w:rsidR="00A460FF">
        <w:rPr>
          <w:b/>
          <w:sz w:val="24"/>
          <w:szCs w:val="24"/>
          <w:u w:val="single"/>
        </w:rPr>
        <w:t xml:space="preserve">coach or </w:t>
      </w:r>
      <w:r>
        <w:rPr>
          <w:b/>
          <w:sz w:val="24"/>
          <w:szCs w:val="24"/>
          <w:u w:val="single"/>
        </w:rPr>
        <w:t xml:space="preserve">chaperone must be </w:t>
      </w:r>
      <w:r w:rsidR="00F77E83">
        <w:rPr>
          <w:b/>
          <w:sz w:val="24"/>
          <w:szCs w:val="24"/>
          <w:u w:val="single"/>
        </w:rPr>
        <w:t>reachable/available</w:t>
      </w:r>
      <w:r>
        <w:rPr>
          <w:b/>
          <w:sz w:val="24"/>
          <w:szCs w:val="24"/>
          <w:u w:val="single"/>
        </w:rPr>
        <w:t xml:space="preserve"> when students are competing</w:t>
      </w:r>
      <w:r w:rsidR="00105D06">
        <w:rPr>
          <w:b/>
          <w:sz w:val="24"/>
          <w:szCs w:val="24"/>
          <w:u w:val="single"/>
        </w:rPr>
        <w:t xml:space="preserve">. </w:t>
      </w:r>
      <w:r>
        <w:rPr>
          <w:b/>
          <w:sz w:val="24"/>
          <w:szCs w:val="24"/>
          <w:u w:val="single"/>
        </w:rPr>
        <w:t xml:space="preserve"> </w:t>
      </w:r>
      <w:r w:rsidR="00F77E83">
        <w:rPr>
          <w:b/>
          <w:sz w:val="24"/>
          <w:szCs w:val="24"/>
          <w:u w:val="single"/>
        </w:rPr>
        <w:t>(This person should have a means to reach the students on their team/who they are in charge of</w:t>
      </w:r>
      <w:r w:rsidR="001A0768">
        <w:rPr>
          <w:b/>
          <w:sz w:val="24"/>
          <w:szCs w:val="24"/>
          <w:u w:val="single"/>
        </w:rPr>
        <w:t xml:space="preserve"> right away</w:t>
      </w:r>
      <w:r w:rsidR="00F77E83">
        <w:rPr>
          <w:b/>
          <w:sz w:val="24"/>
          <w:szCs w:val="24"/>
          <w:u w:val="single"/>
        </w:rPr>
        <w:t>).</w:t>
      </w:r>
    </w:p>
    <w:p w14:paraId="7B34DC8D" w14:textId="5E9DC779" w:rsidR="00FA72A6" w:rsidRPr="00EB628F" w:rsidRDefault="00105D06" w:rsidP="00E15AA2">
      <w:pPr>
        <w:pStyle w:val="ListParagraph"/>
        <w:numPr>
          <w:ilvl w:val="0"/>
          <w:numId w:val="39"/>
        </w:numPr>
        <w:spacing w:after="0"/>
        <w:rPr>
          <w:b/>
          <w:bCs/>
          <w:sz w:val="24"/>
          <w:szCs w:val="24"/>
        </w:rPr>
      </w:pPr>
      <w:r>
        <w:rPr>
          <w:b/>
          <w:bCs/>
          <w:sz w:val="24"/>
          <w:szCs w:val="24"/>
        </w:rPr>
        <w:t xml:space="preserve">All judges signed up on </w:t>
      </w:r>
      <w:r w:rsidR="00E15AA2">
        <w:rPr>
          <w:b/>
          <w:bCs/>
          <w:sz w:val="24"/>
          <w:szCs w:val="24"/>
        </w:rPr>
        <w:t>tabroom.com must</w:t>
      </w:r>
      <w:r w:rsidR="00C00C2D" w:rsidRPr="00797271">
        <w:rPr>
          <w:b/>
          <w:bCs/>
          <w:sz w:val="24"/>
          <w:szCs w:val="24"/>
        </w:rPr>
        <w:t xml:space="preserve"> provide the CONTACT INFORMATION (mobile numbers and emails)</w:t>
      </w:r>
      <w:r>
        <w:rPr>
          <w:b/>
          <w:bCs/>
          <w:sz w:val="24"/>
          <w:szCs w:val="24"/>
        </w:rPr>
        <w:t xml:space="preserve">. </w:t>
      </w:r>
    </w:p>
    <w:p w14:paraId="35FE0C87" w14:textId="77777777" w:rsidR="00B57615" w:rsidRPr="00550F0B" w:rsidRDefault="00B57615" w:rsidP="008F6312">
      <w:pPr>
        <w:jc w:val="center"/>
        <w:rPr>
          <w:b/>
          <w:bCs/>
          <w:sz w:val="28"/>
          <w:szCs w:val="28"/>
        </w:rPr>
      </w:pPr>
      <w:r w:rsidRPr="00550F0B">
        <w:rPr>
          <w:b/>
          <w:sz w:val="28"/>
          <w:szCs w:val="28"/>
          <w:u w:val="single"/>
        </w:rPr>
        <w:t>JUDGING COMMITMENT:</w:t>
      </w:r>
    </w:p>
    <w:p w14:paraId="6E3361E5" w14:textId="77777777" w:rsidR="0074364D" w:rsidRPr="00550F0B" w:rsidRDefault="0074364D" w:rsidP="0074364D">
      <w:pPr>
        <w:outlineLvl w:val="0"/>
      </w:pPr>
      <w:r w:rsidRPr="00550F0B">
        <w:t>Schools are required to meet their judging commitments.</w:t>
      </w:r>
    </w:p>
    <w:p w14:paraId="443F79A3" w14:textId="19825285" w:rsidR="0074364D" w:rsidRPr="008C2C48" w:rsidRDefault="0074364D" w:rsidP="0074364D">
      <w:pPr>
        <w:numPr>
          <w:ilvl w:val="0"/>
          <w:numId w:val="28"/>
        </w:numPr>
        <w:rPr>
          <w:b/>
          <w:bCs/>
        </w:rPr>
      </w:pPr>
      <w:r w:rsidRPr="008C2C48">
        <w:t xml:space="preserve">Each school is obligated to provide </w:t>
      </w:r>
      <w:r w:rsidRPr="008C2C48">
        <w:rPr>
          <w:b/>
          <w:bCs/>
        </w:rPr>
        <w:t xml:space="preserve">ONE </w:t>
      </w:r>
      <w:r w:rsidR="006754F2">
        <w:rPr>
          <w:b/>
          <w:bCs/>
        </w:rPr>
        <w:t>QUALIFIED JUDGE (full 6</w:t>
      </w:r>
      <w:r w:rsidR="004976FA" w:rsidRPr="008C2C48">
        <w:rPr>
          <w:b/>
          <w:bCs/>
        </w:rPr>
        <w:t xml:space="preserve"> preliminary round commitment plus appropriate elimination rounds)</w:t>
      </w:r>
      <w:r w:rsidRPr="008C2C48">
        <w:rPr>
          <w:b/>
          <w:bCs/>
        </w:rPr>
        <w:t xml:space="preserve"> for every two policy deba</w:t>
      </w:r>
      <w:r w:rsidR="004976FA" w:rsidRPr="008C2C48">
        <w:rPr>
          <w:b/>
          <w:bCs/>
        </w:rPr>
        <w:t>te teams or a fraction thereof.</w:t>
      </w:r>
      <w:r w:rsidRPr="008C2C48">
        <w:rPr>
          <w:b/>
          <w:bCs/>
        </w:rPr>
        <w:t xml:space="preserve"> </w:t>
      </w:r>
    </w:p>
    <w:p w14:paraId="522A4E56" w14:textId="0D717A3A" w:rsidR="0074364D" w:rsidRPr="008C2C48" w:rsidRDefault="0074364D" w:rsidP="0074364D">
      <w:pPr>
        <w:numPr>
          <w:ilvl w:val="0"/>
          <w:numId w:val="28"/>
        </w:numPr>
      </w:pPr>
      <w:r w:rsidRPr="008C2C48">
        <w:t xml:space="preserve">Each school is obligated to provide </w:t>
      </w:r>
      <w:r w:rsidRPr="008C2C48">
        <w:rPr>
          <w:b/>
          <w:bCs/>
        </w:rPr>
        <w:t>ONE QUALIFIED JUDGE</w:t>
      </w:r>
      <w:r w:rsidR="006754F2">
        <w:rPr>
          <w:b/>
          <w:bCs/>
        </w:rPr>
        <w:t xml:space="preserve"> (full 6</w:t>
      </w:r>
      <w:r w:rsidR="00F3587C" w:rsidRPr="008C2C48">
        <w:rPr>
          <w:b/>
          <w:bCs/>
        </w:rPr>
        <w:t xml:space="preserve"> preliminary round commitment plus appropriate elimination rounds)</w:t>
      </w:r>
      <w:r w:rsidRPr="008C2C48">
        <w:rPr>
          <w:b/>
          <w:bCs/>
        </w:rPr>
        <w:t xml:space="preserve"> for every </w:t>
      </w:r>
      <w:r w:rsidR="003F6859">
        <w:rPr>
          <w:b/>
          <w:bCs/>
        </w:rPr>
        <w:t>two</w:t>
      </w:r>
      <w:r w:rsidRPr="008C2C48">
        <w:rPr>
          <w:b/>
          <w:bCs/>
        </w:rPr>
        <w:t xml:space="preserve"> LD entries or fraction thereof.</w:t>
      </w:r>
    </w:p>
    <w:p w14:paraId="3C0C1734" w14:textId="314CCF9A" w:rsidR="0074364D" w:rsidRPr="008C2C48" w:rsidRDefault="0074364D" w:rsidP="0074364D">
      <w:pPr>
        <w:numPr>
          <w:ilvl w:val="0"/>
          <w:numId w:val="28"/>
        </w:numPr>
      </w:pPr>
      <w:r w:rsidRPr="008C2C48">
        <w:t xml:space="preserve">Each school is obligated to provide </w:t>
      </w:r>
      <w:r w:rsidRPr="008C2C48">
        <w:rPr>
          <w:b/>
          <w:bCs/>
        </w:rPr>
        <w:t>ONE QUALI</w:t>
      </w:r>
      <w:r w:rsidR="006754F2">
        <w:rPr>
          <w:b/>
          <w:bCs/>
        </w:rPr>
        <w:t>FIED JUDGE (full 6</w:t>
      </w:r>
      <w:r w:rsidR="00F3587C" w:rsidRPr="008C2C48">
        <w:rPr>
          <w:b/>
          <w:bCs/>
        </w:rPr>
        <w:t xml:space="preserve"> preliminary round commitment plus appropriate elimination rounds) </w:t>
      </w:r>
      <w:r w:rsidRPr="008C2C48">
        <w:rPr>
          <w:b/>
          <w:bCs/>
        </w:rPr>
        <w:t xml:space="preserve">or for every </w:t>
      </w:r>
      <w:r w:rsidR="003F6859">
        <w:rPr>
          <w:b/>
          <w:bCs/>
        </w:rPr>
        <w:t>two</w:t>
      </w:r>
      <w:r w:rsidRPr="008C2C48">
        <w:rPr>
          <w:b/>
          <w:bCs/>
        </w:rPr>
        <w:t xml:space="preserve"> Public Forum entries or fraction thereof.)</w:t>
      </w:r>
    </w:p>
    <w:p w14:paraId="36E2F730" w14:textId="203424DB" w:rsidR="0074364D" w:rsidRPr="008C2C48" w:rsidRDefault="0074364D" w:rsidP="0074364D">
      <w:pPr>
        <w:numPr>
          <w:ilvl w:val="0"/>
          <w:numId w:val="28"/>
        </w:numPr>
      </w:pPr>
      <w:r w:rsidRPr="008C2C48">
        <w:t xml:space="preserve">Each school is obligated to provide </w:t>
      </w:r>
      <w:r w:rsidR="006754F2">
        <w:rPr>
          <w:b/>
          <w:bCs/>
        </w:rPr>
        <w:t>ONE QUALIFIED JUDGE (full 6</w:t>
      </w:r>
      <w:r w:rsidR="00F3587C" w:rsidRPr="008C2C48">
        <w:rPr>
          <w:b/>
          <w:bCs/>
        </w:rPr>
        <w:t xml:space="preserve"> preliminary round commitment plus appropriate elimination rounds) for two</w:t>
      </w:r>
      <w:r w:rsidRPr="008C2C48">
        <w:rPr>
          <w:b/>
          <w:bCs/>
        </w:rPr>
        <w:t xml:space="preserve"> Parliamentary Debate entries or fraction thereof.</w:t>
      </w:r>
    </w:p>
    <w:p w14:paraId="08D8AAC4" w14:textId="6DBA6405" w:rsidR="00FE5D4D" w:rsidRDefault="0074364D" w:rsidP="0074364D">
      <w:pPr>
        <w:numPr>
          <w:ilvl w:val="0"/>
          <w:numId w:val="28"/>
        </w:numPr>
        <w:rPr>
          <w:b/>
          <w:bCs/>
        </w:rPr>
      </w:pPr>
      <w:r w:rsidRPr="00550F0B">
        <w:t xml:space="preserve">Each school is obligated to provide </w:t>
      </w:r>
      <w:r w:rsidRPr="00550F0B">
        <w:rPr>
          <w:b/>
          <w:bCs/>
        </w:rPr>
        <w:t xml:space="preserve">ONE QUALIFIED JUDGE per </w:t>
      </w:r>
      <w:r w:rsidR="00FE5D4D">
        <w:rPr>
          <w:b/>
          <w:bCs/>
        </w:rPr>
        <w:t>SIX</w:t>
      </w:r>
      <w:r w:rsidRPr="00550F0B">
        <w:rPr>
          <w:b/>
          <w:bCs/>
        </w:rPr>
        <w:t xml:space="preserve"> PRELIMINARY IE </w:t>
      </w:r>
      <w:r w:rsidR="00FE5D4D">
        <w:rPr>
          <w:b/>
          <w:bCs/>
        </w:rPr>
        <w:t>entries</w:t>
      </w:r>
      <w:r w:rsidR="00E3214F">
        <w:rPr>
          <w:b/>
          <w:bCs/>
        </w:rPr>
        <w:t xml:space="preserve"> </w:t>
      </w:r>
      <w:r w:rsidR="00FE5D4D" w:rsidRPr="00550F0B">
        <w:rPr>
          <w:b/>
          <w:bCs/>
        </w:rPr>
        <w:t>(</w:t>
      </w:r>
      <w:r w:rsidR="00FE5D4D">
        <w:rPr>
          <w:b/>
          <w:bCs/>
        </w:rPr>
        <w:t xml:space="preserve">or fraction thereof, </w:t>
      </w:r>
      <w:r w:rsidR="00FE5D4D" w:rsidRPr="00550F0B">
        <w:rPr>
          <w:b/>
          <w:bCs/>
        </w:rPr>
        <w:t>regardless of pattern).</w:t>
      </w:r>
    </w:p>
    <w:p w14:paraId="3C31C959" w14:textId="5D2DD775" w:rsidR="0074364D" w:rsidRDefault="00FE5D4D" w:rsidP="00FE5D4D">
      <w:pPr>
        <w:numPr>
          <w:ilvl w:val="1"/>
          <w:numId w:val="28"/>
        </w:numPr>
        <w:rPr>
          <w:b/>
          <w:bCs/>
        </w:rPr>
      </w:pPr>
      <w:r>
        <w:rPr>
          <w:b/>
          <w:bCs/>
        </w:rPr>
        <w:t xml:space="preserve">All judges are committed to all preliminary rounds </w:t>
      </w:r>
      <w:r w:rsidR="00E3214F">
        <w:rPr>
          <w:b/>
          <w:bCs/>
        </w:rPr>
        <w:t xml:space="preserve">plus </w:t>
      </w:r>
      <w:r>
        <w:rPr>
          <w:b/>
          <w:bCs/>
        </w:rPr>
        <w:t xml:space="preserve">one </w:t>
      </w:r>
      <w:r w:rsidR="00E3214F">
        <w:rPr>
          <w:b/>
          <w:bCs/>
        </w:rPr>
        <w:t>elimination round</w:t>
      </w:r>
      <w:r>
        <w:rPr>
          <w:b/>
          <w:bCs/>
        </w:rPr>
        <w:t xml:space="preserve"> beyond what any of their competitors advance to.</w:t>
      </w:r>
    </w:p>
    <w:p w14:paraId="538B9B23" w14:textId="2E42F4C9" w:rsidR="0074364D" w:rsidRPr="00550F0B" w:rsidRDefault="0074364D" w:rsidP="0074364D">
      <w:pPr>
        <w:numPr>
          <w:ilvl w:val="0"/>
          <w:numId w:val="28"/>
        </w:numPr>
        <w:rPr>
          <w:b/>
          <w:bCs/>
        </w:rPr>
      </w:pPr>
      <w:r w:rsidRPr="00550F0B">
        <w:t xml:space="preserve">Each school is obligated to provide </w:t>
      </w:r>
      <w:r w:rsidRPr="00550F0B">
        <w:rPr>
          <w:b/>
          <w:bCs/>
        </w:rPr>
        <w:t>ONE QUALIFIED JUDGE per SIX PRELIMINARY Congress entries or fraction thereof</w:t>
      </w:r>
      <w:r w:rsidR="00E3214F">
        <w:rPr>
          <w:b/>
          <w:bCs/>
        </w:rPr>
        <w:t xml:space="preserve"> (plus appropriate elimination rounds)</w:t>
      </w:r>
      <w:r w:rsidRPr="00550F0B">
        <w:rPr>
          <w:b/>
          <w:bCs/>
        </w:rPr>
        <w:t>.</w:t>
      </w:r>
      <w:r w:rsidR="00F025E7">
        <w:rPr>
          <w:b/>
          <w:bCs/>
        </w:rPr>
        <w:t xml:space="preserve"> </w:t>
      </w:r>
    </w:p>
    <w:p w14:paraId="3A183CB3" w14:textId="2C3A968C" w:rsidR="009078A7" w:rsidRPr="00085CF3" w:rsidRDefault="00295DDA" w:rsidP="00EB628F">
      <w:pPr>
        <w:rPr>
          <w:b/>
          <w:bCs/>
          <w:u w:val="single"/>
        </w:rPr>
      </w:pPr>
      <w:r>
        <w:rPr>
          <w:b/>
          <w:bCs/>
        </w:rPr>
        <w:t xml:space="preserve">** </w:t>
      </w:r>
      <w:r w:rsidR="009078A7" w:rsidRPr="00085CF3">
        <w:rPr>
          <w:b/>
          <w:bCs/>
          <w:u w:val="single"/>
        </w:rPr>
        <w:t xml:space="preserve">Please note, a judge in one division of debate CANNOT simultaneously cover the same commitments in another division of debate.  </w:t>
      </w:r>
      <w:r>
        <w:rPr>
          <w:b/>
          <w:bCs/>
          <w:u w:val="single"/>
        </w:rPr>
        <w:t>**</w:t>
      </w:r>
    </w:p>
    <w:p w14:paraId="2098B3B2" w14:textId="77777777" w:rsidR="005A1203" w:rsidRDefault="005A1203" w:rsidP="00F3539B">
      <w:pPr>
        <w:rPr>
          <w:b/>
          <w:bCs/>
        </w:rPr>
      </w:pPr>
    </w:p>
    <w:p w14:paraId="03616845" w14:textId="403178D2" w:rsidR="00374780" w:rsidRPr="00687441" w:rsidRDefault="009078A7" w:rsidP="00F3539B">
      <w:r w:rsidRPr="00687441">
        <w:rPr>
          <w:b/>
          <w:bCs/>
        </w:rPr>
        <w:t>Entries covered by a school’s judges</w:t>
      </w:r>
      <w:r w:rsidRPr="00687441">
        <w:t xml:space="preserve"> will be charged the</w:t>
      </w:r>
      <w:r>
        <w:rPr>
          <w:b/>
          <w:bCs/>
        </w:rPr>
        <w:t xml:space="preserve"> “COVERED” cost. Any entry </w:t>
      </w:r>
      <w:r w:rsidRPr="00687441">
        <w:rPr>
          <w:b/>
          <w:bCs/>
          <w:u w:val="single"/>
        </w:rPr>
        <w:t>not “covered”</w:t>
      </w:r>
      <w:r>
        <w:rPr>
          <w:b/>
          <w:bCs/>
        </w:rPr>
        <w:t xml:space="preserve"> </w:t>
      </w:r>
      <w:proofErr w:type="gramStart"/>
      <w:r>
        <w:rPr>
          <w:b/>
          <w:bCs/>
        </w:rPr>
        <w:t xml:space="preserve">by </w:t>
      </w:r>
      <w:r w:rsidR="00687441">
        <w:rPr>
          <w:b/>
          <w:bCs/>
        </w:rPr>
        <w:t xml:space="preserve"> </w:t>
      </w:r>
      <w:r>
        <w:rPr>
          <w:b/>
          <w:bCs/>
        </w:rPr>
        <w:t>judge</w:t>
      </w:r>
      <w:proofErr w:type="gramEnd"/>
      <w:r w:rsidR="00687441">
        <w:rPr>
          <w:b/>
          <w:bCs/>
        </w:rPr>
        <w:t xml:space="preserve"> and unentered by the deadline </w:t>
      </w:r>
      <w:r>
        <w:rPr>
          <w:b/>
          <w:bCs/>
        </w:rPr>
        <w:t>will be charge</w:t>
      </w:r>
      <w:r w:rsidR="00E15AA2">
        <w:rPr>
          <w:b/>
          <w:bCs/>
        </w:rPr>
        <w:t>d</w:t>
      </w:r>
      <w:r>
        <w:rPr>
          <w:b/>
          <w:bCs/>
        </w:rPr>
        <w:t xml:space="preserve"> the </w:t>
      </w:r>
      <w:r w:rsidR="00E15AA2" w:rsidRPr="00E15AA2">
        <w:rPr>
          <w:b/>
          <w:bCs/>
          <w:i/>
        </w:rPr>
        <w:t>additional</w:t>
      </w:r>
      <w:r w:rsidR="00E15AA2">
        <w:rPr>
          <w:b/>
          <w:bCs/>
        </w:rPr>
        <w:t xml:space="preserve"> </w:t>
      </w:r>
      <w:r>
        <w:rPr>
          <w:b/>
          <w:bCs/>
        </w:rPr>
        <w:t>“</w:t>
      </w:r>
      <w:r w:rsidR="00A425C1">
        <w:rPr>
          <w:b/>
          <w:bCs/>
        </w:rPr>
        <w:t>UNCOVERED</w:t>
      </w:r>
      <w:r>
        <w:rPr>
          <w:b/>
          <w:bCs/>
        </w:rPr>
        <w:t xml:space="preserve">” rate. </w:t>
      </w:r>
      <w:r w:rsidRPr="00687441">
        <w:t>It is important to provide adequate judges for the sake of your registration costs and to provide enough judges for the tournament</w:t>
      </w:r>
      <w:r w:rsidR="00295DDA" w:rsidRPr="00687441">
        <w:t xml:space="preserve">. </w:t>
      </w:r>
      <w:r w:rsidRPr="00687441">
        <w:rPr>
          <w:b/>
          <w:bCs/>
        </w:rPr>
        <w:t xml:space="preserve">Any entries not “covered” </w:t>
      </w:r>
      <w:r w:rsidR="000437CF" w:rsidRPr="00687441">
        <w:rPr>
          <w:b/>
          <w:bCs/>
        </w:rPr>
        <w:t>by Oct. 1</w:t>
      </w:r>
      <w:r w:rsidR="00A425C1" w:rsidRPr="00687441">
        <w:rPr>
          <w:b/>
          <w:bCs/>
        </w:rPr>
        <w:t>6</w:t>
      </w:r>
      <w:r w:rsidR="00295DDA" w:rsidRPr="00687441">
        <w:rPr>
          <w:b/>
          <w:bCs/>
        </w:rPr>
        <w:t>th</w:t>
      </w:r>
      <w:r w:rsidRPr="00687441">
        <w:rPr>
          <w:b/>
          <w:bCs/>
        </w:rPr>
        <w:t xml:space="preserve"> </w:t>
      </w:r>
      <w:r w:rsidR="00295DDA" w:rsidRPr="00687441">
        <w:rPr>
          <w:b/>
          <w:bCs/>
        </w:rPr>
        <w:t xml:space="preserve">will be covered by judges we </w:t>
      </w:r>
      <w:r w:rsidR="00295DDA" w:rsidRPr="00687441">
        <w:rPr>
          <w:b/>
          <w:bCs/>
          <w:u w:val="single"/>
        </w:rPr>
        <w:t>hire on your behalf</w:t>
      </w:r>
      <w:r w:rsidR="00295DDA" w:rsidRPr="00687441">
        <w:rPr>
          <w:b/>
          <w:bCs/>
        </w:rPr>
        <w:t>.</w:t>
      </w:r>
      <w:r w:rsidR="00295DDA" w:rsidRPr="00687441">
        <w:t xml:space="preserve"> Accordingly, </w:t>
      </w:r>
      <w:r w:rsidR="00295DDA" w:rsidRPr="00687441">
        <w:rPr>
          <w:b/>
          <w:bCs/>
        </w:rPr>
        <w:t xml:space="preserve">we will not allow late judge entries </w:t>
      </w:r>
      <w:r w:rsidR="00295DDA" w:rsidRPr="00687441">
        <w:t xml:space="preserve">for uncovered teams we have already hired for. Please provide adequate judging. </w:t>
      </w:r>
      <w:r w:rsidR="005B3806" w:rsidRPr="00687441">
        <w:t xml:space="preserve">We highly encourage you to have extra judges available </w:t>
      </w:r>
      <w:r w:rsidR="00687441" w:rsidRPr="00687441">
        <w:t>if</w:t>
      </w:r>
      <w:r w:rsidR="005B3806" w:rsidRPr="00687441">
        <w:t xml:space="preserve"> your judges do not pick up electronic ballots. </w:t>
      </w:r>
    </w:p>
    <w:p w14:paraId="41B1A274" w14:textId="77777777" w:rsidR="006B72FA" w:rsidRPr="0025111F" w:rsidRDefault="006B72FA" w:rsidP="00F3539B">
      <w:pPr>
        <w:rPr>
          <w:b/>
          <w:bCs/>
        </w:rPr>
      </w:pPr>
    </w:p>
    <w:p w14:paraId="4AFEDB96" w14:textId="40C90033" w:rsidR="0074364D" w:rsidRPr="00550F0B" w:rsidRDefault="0074364D" w:rsidP="006754F2">
      <w:pPr>
        <w:jc w:val="center"/>
        <w:rPr>
          <w:b/>
          <w:sz w:val="28"/>
          <w:szCs w:val="28"/>
          <w:u w:val="single"/>
        </w:rPr>
      </w:pPr>
      <w:r w:rsidRPr="00550F0B">
        <w:rPr>
          <w:b/>
          <w:sz w:val="28"/>
          <w:szCs w:val="28"/>
          <w:u w:val="single"/>
        </w:rPr>
        <w:t>IMPORTANT JUDGING REMINDERS:</w:t>
      </w:r>
    </w:p>
    <w:p w14:paraId="2E3AEBF3" w14:textId="5A45A3FE" w:rsidR="0074364D" w:rsidRDefault="0074364D" w:rsidP="0074364D">
      <w:pPr>
        <w:pStyle w:val="ListParagraph"/>
        <w:numPr>
          <w:ilvl w:val="0"/>
          <w:numId w:val="39"/>
        </w:numPr>
        <w:rPr>
          <w:rFonts w:ascii="Times New Roman" w:hAnsi="Times New Roman"/>
          <w:sz w:val="24"/>
          <w:szCs w:val="24"/>
        </w:rPr>
      </w:pPr>
      <w:r w:rsidRPr="00550F0B">
        <w:rPr>
          <w:b/>
          <w:bCs/>
          <w:sz w:val="24"/>
          <w:szCs w:val="24"/>
        </w:rPr>
        <w:t xml:space="preserve">ALL DEBATE JUDGES ARE REQUIRED TO BE AVAILABLE FOR THE </w:t>
      </w:r>
      <w:r w:rsidRPr="00550F0B">
        <w:rPr>
          <w:b/>
          <w:bCs/>
          <w:sz w:val="24"/>
          <w:szCs w:val="24"/>
          <w:u w:val="single"/>
        </w:rPr>
        <w:t>FIRST ELIMINATION ROUND</w:t>
      </w:r>
      <w:r w:rsidRPr="00550F0B">
        <w:rPr>
          <w:b/>
          <w:bCs/>
          <w:sz w:val="24"/>
          <w:szCs w:val="24"/>
        </w:rPr>
        <w:t xml:space="preserve"> </w:t>
      </w:r>
      <w:r w:rsidR="00526A58">
        <w:rPr>
          <w:b/>
          <w:bCs/>
          <w:sz w:val="24"/>
          <w:szCs w:val="24"/>
        </w:rPr>
        <w:t xml:space="preserve">(SUNDAY) </w:t>
      </w:r>
      <w:r w:rsidRPr="00550F0B">
        <w:rPr>
          <w:b/>
          <w:bCs/>
          <w:sz w:val="24"/>
          <w:szCs w:val="24"/>
        </w:rPr>
        <w:t xml:space="preserve">REGARDLESS OF WHETHER YOUR TEAMS/STUDENTS HAVE QUALIFIED! </w:t>
      </w:r>
      <w:r w:rsidRPr="00550F0B">
        <w:rPr>
          <w:sz w:val="24"/>
          <w:szCs w:val="24"/>
        </w:rPr>
        <w:t xml:space="preserve">Please note that each judge is </w:t>
      </w:r>
      <w:r w:rsidRPr="00687441">
        <w:rPr>
          <w:b/>
          <w:bCs/>
          <w:sz w:val="24"/>
          <w:szCs w:val="24"/>
        </w:rPr>
        <w:t xml:space="preserve">obligated until </w:t>
      </w:r>
      <w:r w:rsidR="00687441">
        <w:rPr>
          <w:b/>
          <w:bCs/>
          <w:sz w:val="24"/>
          <w:szCs w:val="24"/>
        </w:rPr>
        <w:t>ONE</w:t>
      </w:r>
      <w:r w:rsidRPr="00687441">
        <w:rPr>
          <w:b/>
          <w:bCs/>
          <w:sz w:val="24"/>
          <w:szCs w:val="24"/>
        </w:rPr>
        <w:t xml:space="preserve"> </w:t>
      </w:r>
      <w:r w:rsidR="00687441">
        <w:rPr>
          <w:b/>
          <w:bCs/>
          <w:sz w:val="24"/>
          <w:szCs w:val="24"/>
        </w:rPr>
        <w:t>ROUND</w:t>
      </w:r>
      <w:r w:rsidRPr="00687441">
        <w:rPr>
          <w:b/>
          <w:bCs/>
          <w:sz w:val="24"/>
          <w:szCs w:val="24"/>
        </w:rPr>
        <w:t xml:space="preserve"> after his or her team is eliminated from competition</w:t>
      </w:r>
      <w:r w:rsidRPr="00550F0B">
        <w:rPr>
          <w:sz w:val="24"/>
          <w:szCs w:val="24"/>
        </w:rPr>
        <w:t>. If judges are absent or missing, fe</w:t>
      </w:r>
      <w:r w:rsidR="00AC481B">
        <w:rPr>
          <w:sz w:val="24"/>
          <w:szCs w:val="24"/>
        </w:rPr>
        <w:t>e</w:t>
      </w:r>
      <w:r w:rsidRPr="00550F0B">
        <w:rPr>
          <w:sz w:val="24"/>
          <w:szCs w:val="24"/>
        </w:rPr>
        <w:t>s will be assessed or the judge security deposit will be retained</w:t>
      </w:r>
      <w:r w:rsidRPr="00550F0B">
        <w:rPr>
          <w:rFonts w:ascii="Times New Roman" w:hAnsi="Times New Roman"/>
          <w:sz w:val="24"/>
          <w:szCs w:val="24"/>
        </w:rPr>
        <w:t xml:space="preserve">. </w:t>
      </w:r>
    </w:p>
    <w:p w14:paraId="25559763" w14:textId="5CAA19B4" w:rsidR="004F3F96" w:rsidRPr="00550F0B" w:rsidRDefault="004F3F96" w:rsidP="0074364D">
      <w:pPr>
        <w:pStyle w:val="ListParagraph"/>
        <w:numPr>
          <w:ilvl w:val="0"/>
          <w:numId w:val="39"/>
        </w:numPr>
        <w:rPr>
          <w:rFonts w:ascii="Times New Roman" w:hAnsi="Times New Roman"/>
          <w:sz w:val="24"/>
          <w:szCs w:val="24"/>
        </w:rPr>
      </w:pPr>
      <w:r>
        <w:rPr>
          <w:b/>
          <w:bCs/>
          <w:sz w:val="24"/>
          <w:szCs w:val="24"/>
        </w:rPr>
        <w:lastRenderedPageBreak/>
        <w:t xml:space="preserve">Please note, </w:t>
      </w:r>
      <w:r w:rsidR="002C3752">
        <w:rPr>
          <w:b/>
          <w:bCs/>
          <w:sz w:val="24"/>
          <w:szCs w:val="24"/>
        </w:rPr>
        <w:t xml:space="preserve">due to the changes in the schedule, </w:t>
      </w:r>
      <w:r w:rsidRPr="00670171">
        <w:rPr>
          <w:b/>
          <w:bCs/>
          <w:sz w:val="24"/>
          <w:szCs w:val="24"/>
          <w:u w:val="single"/>
        </w:rPr>
        <w:t xml:space="preserve">judges cannot simultaneously cover </w:t>
      </w:r>
      <w:r w:rsidR="002C3752" w:rsidRPr="00670171">
        <w:rPr>
          <w:b/>
          <w:bCs/>
          <w:sz w:val="24"/>
          <w:szCs w:val="24"/>
          <w:u w:val="single"/>
        </w:rPr>
        <w:t xml:space="preserve">their debate teams and </w:t>
      </w:r>
      <w:r w:rsidRPr="00670171">
        <w:rPr>
          <w:b/>
          <w:bCs/>
          <w:sz w:val="24"/>
          <w:szCs w:val="24"/>
          <w:u w:val="single"/>
        </w:rPr>
        <w:t>Individual Events judging obligations</w:t>
      </w:r>
      <w:r w:rsidR="00670171">
        <w:rPr>
          <w:b/>
          <w:bCs/>
          <w:sz w:val="24"/>
          <w:szCs w:val="24"/>
          <w:u w:val="single"/>
        </w:rPr>
        <w:t xml:space="preserve"> (except Congress judges </w:t>
      </w:r>
      <w:r w:rsidR="00670171" w:rsidRPr="00670171">
        <w:rPr>
          <w:b/>
          <w:bCs/>
          <w:i/>
          <w:iCs/>
          <w:sz w:val="24"/>
          <w:szCs w:val="24"/>
          <w:u w:val="single"/>
        </w:rPr>
        <w:t>can</w:t>
      </w:r>
      <w:r w:rsidR="00670171">
        <w:rPr>
          <w:b/>
          <w:bCs/>
          <w:sz w:val="24"/>
          <w:szCs w:val="24"/>
          <w:u w:val="single"/>
        </w:rPr>
        <w:t xml:space="preserve"> also judge IEs, since they are on separate days)</w:t>
      </w:r>
      <w:r w:rsidRPr="004F3F96">
        <w:rPr>
          <w:sz w:val="24"/>
          <w:szCs w:val="24"/>
        </w:rPr>
        <w:t>.</w:t>
      </w:r>
      <w:r>
        <w:rPr>
          <w:sz w:val="24"/>
          <w:szCs w:val="24"/>
        </w:rPr>
        <w:t xml:space="preserve">  </w:t>
      </w:r>
      <w:r w:rsidR="002C3752">
        <w:rPr>
          <w:sz w:val="24"/>
          <w:szCs w:val="24"/>
        </w:rPr>
        <w:t>In the event that</w:t>
      </w:r>
      <w:r>
        <w:rPr>
          <w:sz w:val="24"/>
          <w:szCs w:val="24"/>
        </w:rPr>
        <w:t xml:space="preserve"> debate teams</w:t>
      </w:r>
      <w:r w:rsidRPr="004F3F96">
        <w:rPr>
          <w:sz w:val="24"/>
          <w:szCs w:val="24"/>
        </w:rPr>
        <w:t xml:space="preserve"> are out of elimination competition AND </w:t>
      </w:r>
      <w:r>
        <w:rPr>
          <w:sz w:val="24"/>
          <w:szCs w:val="24"/>
        </w:rPr>
        <w:t>the judges have been cleared by the</w:t>
      </w:r>
      <w:r w:rsidR="00B204D0">
        <w:rPr>
          <w:sz w:val="24"/>
          <w:szCs w:val="24"/>
        </w:rPr>
        <w:t xml:space="preserve"> </w:t>
      </w:r>
      <w:proofErr w:type="spellStart"/>
      <w:r>
        <w:rPr>
          <w:sz w:val="24"/>
          <w:szCs w:val="24"/>
        </w:rPr>
        <w:t>Tabroom</w:t>
      </w:r>
      <w:proofErr w:type="spellEnd"/>
      <w:r>
        <w:rPr>
          <w:sz w:val="24"/>
          <w:szCs w:val="24"/>
        </w:rPr>
        <w:t>, the</w:t>
      </w:r>
      <w:r w:rsidR="0035015B">
        <w:rPr>
          <w:sz w:val="24"/>
          <w:szCs w:val="24"/>
        </w:rPr>
        <w:t xml:space="preserve">n </w:t>
      </w:r>
      <w:r w:rsidR="002C3752">
        <w:rPr>
          <w:sz w:val="24"/>
          <w:szCs w:val="24"/>
        </w:rPr>
        <w:t xml:space="preserve">some debate </w:t>
      </w:r>
      <w:r>
        <w:rPr>
          <w:sz w:val="24"/>
          <w:szCs w:val="24"/>
        </w:rPr>
        <w:t>judges</w:t>
      </w:r>
      <w:r w:rsidRPr="004F3F96">
        <w:rPr>
          <w:sz w:val="24"/>
          <w:szCs w:val="24"/>
        </w:rPr>
        <w:t xml:space="preserve"> </w:t>
      </w:r>
      <w:r w:rsidR="002C3752">
        <w:rPr>
          <w:sz w:val="24"/>
          <w:szCs w:val="24"/>
        </w:rPr>
        <w:t xml:space="preserve">help </w:t>
      </w:r>
      <w:r w:rsidRPr="004F3F96">
        <w:rPr>
          <w:sz w:val="24"/>
          <w:szCs w:val="24"/>
        </w:rPr>
        <w:t>can cover your IE slots.</w:t>
      </w:r>
      <w:r w:rsidR="002C3752">
        <w:rPr>
          <w:sz w:val="24"/>
          <w:szCs w:val="24"/>
        </w:rPr>
        <w:t xml:space="preserve"> </w:t>
      </w:r>
      <w:r w:rsidR="002C3752" w:rsidRPr="002C3752">
        <w:rPr>
          <w:i/>
          <w:sz w:val="24"/>
          <w:szCs w:val="24"/>
        </w:rPr>
        <w:t>(Any arrangement of this nature needs worked out directly with tournament directors prior to the tournament).</w:t>
      </w:r>
    </w:p>
    <w:p w14:paraId="257A96AE" w14:textId="6A97A714" w:rsidR="0074364D" w:rsidRPr="00550F0B" w:rsidRDefault="0074364D" w:rsidP="0074364D">
      <w:pPr>
        <w:pStyle w:val="ListParagraph"/>
        <w:numPr>
          <w:ilvl w:val="0"/>
          <w:numId w:val="39"/>
        </w:numPr>
        <w:rPr>
          <w:b/>
          <w:bCs/>
          <w:sz w:val="24"/>
          <w:szCs w:val="24"/>
        </w:rPr>
      </w:pPr>
      <w:r w:rsidRPr="00550F0B">
        <w:rPr>
          <w:bCs/>
          <w:sz w:val="24"/>
          <w:szCs w:val="24"/>
        </w:rPr>
        <w:t xml:space="preserve">Any </w:t>
      </w:r>
      <w:r w:rsidRPr="00550F0B">
        <w:rPr>
          <w:b/>
          <w:bCs/>
          <w:sz w:val="24"/>
          <w:szCs w:val="24"/>
          <w:u w:val="single"/>
        </w:rPr>
        <w:t>judge changes</w:t>
      </w:r>
      <w:r w:rsidRPr="00550F0B">
        <w:rPr>
          <w:bCs/>
          <w:sz w:val="24"/>
          <w:szCs w:val="24"/>
        </w:rPr>
        <w:t xml:space="preserve"> made from the original entry </w:t>
      </w:r>
      <w:r w:rsidRPr="00CA5048">
        <w:rPr>
          <w:b/>
          <w:bCs/>
          <w:sz w:val="24"/>
          <w:szCs w:val="24"/>
          <w:u w:val="single"/>
        </w:rPr>
        <w:t>must be given to the tournament administration</w:t>
      </w:r>
      <w:r w:rsidRPr="00550F0B">
        <w:rPr>
          <w:bCs/>
          <w:sz w:val="24"/>
          <w:szCs w:val="24"/>
        </w:rPr>
        <w:t xml:space="preserve"> during registration so that we can give you and your judging staff their proper credit. </w:t>
      </w:r>
    </w:p>
    <w:p w14:paraId="36791591" w14:textId="64E6BB71" w:rsidR="008A47D1" w:rsidRDefault="0074364D" w:rsidP="008A47D1">
      <w:pPr>
        <w:pStyle w:val="ListParagraph"/>
        <w:numPr>
          <w:ilvl w:val="0"/>
          <w:numId w:val="39"/>
        </w:numPr>
        <w:rPr>
          <w:b/>
          <w:bCs/>
          <w:sz w:val="24"/>
          <w:szCs w:val="24"/>
        </w:rPr>
      </w:pPr>
      <w:r w:rsidRPr="00F3539B">
        <w:rPr>
          <w:b/>
          <w:bCs/>
          <w:sz w:val="24"/>
          <w:szCs w:val="24"/>
        </w:rPr>
        <w:t xml:space="preserve">Under no circumstances are judges allowed to pass their </w:t>
      </w:r>
      <w:r w:rsidR="002C3752">
        <w:rPr>
          <w:b/>
          <w:bCs/>
          <w:sz w:val="24"/>
          <w:szCs w:val="24"/>
        </w:rPr>
        <w:t xml:space="preserve">electronic </w:t>
      </w:r>
      <w:r w:rsidRPr="00F3539B">
        <w:rPr>
          <w:b/>
          <w:bCs/>
          <w:sz w:val="24"/>
          <w:szCs w:val="24"/>
        </w:rPr>
        <w:t xml:space="preserve">ballots to someone else without permission of the </w:t>
      </w:r>
      <w:r w:rsidR="00105D06">
        <w:rPr>
          <w:b/>
          <w:bCs/>
          <w:sz w:val="24"/>
          <w:szCs w:val="24"/>
        </w:rPr>
        <w:t>TABROOM</w:t>
      </w:r>
      <w:r w:rsidR="002C3752">
        <w:rPr>
          <w:b/>
          <w:bCs/>
          <w:sz w:val="24"/>
          <w:szCs w:val="24"/>
        </w:rPr>
        <w:t xml:space="preserve">.  </w:t>
      </w:r>
      <w:r w:rsidRPr="00F3539B">
        <w:rPr>
          <w:b/>
          <w:bCs/>
          <w:sz w:val="24"/>
          <w:szCs w:val="24"/>
        </w:rPr>
        <w:t xml:space="preserve">We will impose nuisance fees for repeat offenders of this policy.  </w:t>
      </w:r>
    </w:p>
    <w:p w14:paraId="6AF35D09" w14:textId="3C6034D8" w:rsidR="0074364D" w:rsidRPr="00F3539B" w:rsidRDefault="00797271" w:rsidP="008A47D1">
      <w:pPr>
        <w:pStyle w:val="ListParagraph"/>
        <w:numPr>
          <w:ilvl w:val="0"/>
          <w:numId w:val="39"/>
        </w:numPr>
        <w:rPr>
          <w:b/>
          <w:bCs/>
          <w:sz w:val="24"/>
          <w:szCs w:val="24"/>
        </w:rPr>
      </w:pPr>
      <w:r w:rsidRPr="00F3539B">
        <w:rPr>
          <w:sz w:val="24"/>
          <w:szCs w:val="24"/>
        </w:rPr>
        <w:t>$2</w:t>
      </w:r>
      <w:r w:rsidR="000833AD" w:rsidRPr="00F3539B">
        <w:rPr>
          <w:sz w:val="24"/>
          <w:szCs w:val="24"/>
        </w:rPr>
        <w:t>5</w:t>
      </w:r>
      <w:r w:rsidR="0074364D" w:rsidRPr="00F3539B">
        <w:rPr>
          <w:sz w:val="24"/>
          <w:szCs w:val="24"/>
        </w:rPr>
        <w:t xml:space="preserve"> per round will be charged to schools with judge no-shows during the tournament.  </w:t>
      </w:r>
      <w:r w:rsidR="0025111F">
        <w:rPr>
          <w:sz w:val="24"/>
          <w:szCs w:val="24"/>
        </w:rPr>
        <w:t>Such fees are applied automatically</w:t>
      </w:r>
      <w:r w:rsidR="00687441">
        <w:rPr>
          <w:sz w:val="24"/>
          <w:szCs w:val="24"/>
        </w:rPr>
        <w:t xml:space="preserve"> by </w:t>
      </w:r>
      <w:proofErr w:type="spellStart"/>
      <w:r w:rsidR="00687441">
        <w:rPr>
          <w:sz w:val="24"/>
          <w:szCs w:val="24"/>
        </w:rPr>
        <w:t>Tabroom</w:t>
      </w:r>
      <w:proofErr w:type="spellEnd"/>
      <w:r w:rsidR="0025111F">
        <w:rPr>
          <w:sz w:val="24"/>
          <w:szCs w:val="24"/>
        </w:rPr>
        <w:t xml:space="preserve">. </w:t>
      </w:r>
      <w:r w:rsidR="00687441">
        <w:rPr>
          <w:sz w:val="24"/>
          <w:szCs w:val="24"/>
        </w:rPr>
        <w:t>So please co</w:t>
      </w:r>
      <w:r w:rsidR="0025111F">
        <w:rPr>
          <w:sz w:val="24"/>
          <w:szCs w:val="24"/>
        </w:rPr>
        <w:t>ntact the tabulation rooms about questions or concerns.</w:t>
      </w:r>
    </w:p>
    <w:p w14:paraId="79D80F3C" w14:textId="1D2DF202" w:rsidR="28C5C1DE" w:rsidRPr="00105D52" w:rsidRDefault="28C5C1DE" w:rsidP="00105D52">
      <w:pPr>
        <w:pStyle w:val="ListParagraph"/>
        <w:numPr>
          <w:ilvl w:val="0"/>
          <w:numId w:val="39"/>
        </w:numPr>
        <w:rPr>
          <w:sz w:val="24"/>
          <w:szCs w:val="24"/>
        </w:rPr>
      </w:pPr>
      <w:r w:rsidRPr="00F3539B">
        <w:rPr>
          <w:b/>
          <w:bCs/>
          <w:sz w:val="24"/>
          <w:szCs w:val="24"/>
          <w:u w:val="single"/>
        </w:rPr>
        <w:t xml:space="preserve">If a school has multiple </w:t>
      </w:r>
      <w:r w:rsidR="00526A58">
        <w:rPr>
          <w:b/>
          <w:bCs/>
          <w:sz w:val="24"/>
          <w:szCs w:val="24"/>
          <w:u w:val="single"/>
        </w:rPr>
        <w:t xml:space="preserve">(three or more) </w:t>
      </w:r>
      <w:r w:rsidRPr="00F3539B">
        <w:rPr>
          <w:b/>
          <w:bCs/>
          <w:sz w:val="24"/>
          <w:szCs w:val="24"/>
          <w:u w:val="single"/>
        </w:rPr>
        <w:t>judges "no show" you will be retroactively charged the uncovered fee</w:t>
      </w:r>
      <w:r w:rsidR="00526A58">
        <w:rPr>
          <w:b/>
          <w:bCs/>
          <w:sz w:val="24"/>
          <w:szCs w:val="24"/>
          <w:u w:val="single"/>
        </w:rPr>
        <w:t xml:space="preserve"> for the appropriate number of entries</w:t>
      </w:r>
      <w:r w:rsidR="00105D52" w:rsidRPr="00F3539B">
        <w:rPr>
          <w:b/>
          <w:bCs/>
          <w:sz w:val="24"/>
          <w:szCs w:val="24"/>
          <w:u w:val="single"/>
        </w:rPr>
        <w:t>.</w:t>
      </w:r>
      <w:r w:rsidR="00105D52" w:rsidRPr="00105D52">
        <w:rPr>
          <w:b/>
          <w:bCs/>
          <w:sz w:val="24"/>
          <w:szCs w:val="24"/>
        </w:rPr>
        <w:t xml:space="preserve"> </w:t>
      </w:r>
    </w:p>
    <w:p w14:paraId="5850695F" w14:textId="4475A5EB" w:rsidR="00C00C2D" w:rsidRDefault="0E1ACD60" w:rsidP="00F3539B">
      <w:pPr>
        <w:rPr>
          <w:b/>
          <w:bCs/>
        </w:rPr>
      </w:pPr>
      <w:r w:rsidRPr="00531995">
        <w:rPr>
          <w:b/>
          <w:bCs/>
        </w:rPr>
        <w:t xml:space="preserve">Judges are </w:t>
      </w:r>
      <w:r w:rsidRPr="002C3752">
        <w:rPr>
          <w:b/>
          <w:bCs/>
          <w:u w:val="single"/>
        </w:rPr>
        <w:t>not</w:t>
      </w:r>
      <w:r w:rsidRPr="00531995">
        <w:rPr>
          <w:b/>
          <w:bCs/>
        </w:rPr>
        <w:t xml:space="preserve"> allowed to cover entries for two different schools. Schools attempting to circumvent coverage at registration by using </w:t>
      </w:r>
      <w:r w:rsidR="0047A7EC" w:rsidRPr="00531995">
        <w:rPr>
          <w:b/>
          <w:bCs/>
        </w:rPr>
        <w:t>double-entered judges</w:t>
      </w:r>
      <w:r w:rsidR="51F79F3E" w:rsidRPr="00531995">
        <w:rPr>
          <w:b/>
          <w:bCs/>
        </w:rPr>
        <w:t xml:space="preserve"> will be penalized</w:t>
      </w:r>
      <w:r w:rsidR="008A47D1">
        <w:rPr>
          <w:b/>
          <w:bCs/>
        </w:rPr>
        <w:t xml:space="preserve"> double the cost of the school fee, entries and judges. </w:t>
      </w:r>
    </w:p>
    <w:p w14:paraId="255BA99C" w14:textId="42BAF5A2" w:rsidR="00463C88" w:rsidRDefault="00466309" w:rsidP="00EC3593">
      <w:pPr>
        <w:shd w:val="clear" w:color="auto" w:fill="FEFEFE"/>
        <w:ind w:right="120"/>
        <w:jc w:val="center"/>
        <w:textAlignment w:val="center"/>
        <w:rPr>
          <w:rFonts w:ascii="Tahoma" w:hAnsi="Tahoma" w:cs="Tahoma"/>
          <w:color w:val="000000"/>
          <w:sz w:val="21"/>
          <w:szCs w:val="21"/>
        </w:rPr>
      </w:pPr>
      <w:r>
        <w:rPr>
          <w:b/>
          <w:sz w:val="28"/>
          <w:szCs w:val="28"/>
          <w:u w:val="single"/>
        </w:rPr>
        <w:t>PAYMENT/REGISTRATION</w:t>
      </w:r>
    </w:p>
    <w:p w14:paraId="48869565" w14:textId="4DDB9547" w:rsidR="00463C88" w:rsidRPr="00EC3593" w:rsidRDefault="0038261F" w:rsidP="00EC3593">
      <w:pPr>
        <w:pStyle w:val="ListParagraph"/>
        <w:numPr>
          <w:ilvl w:val="3"/>
          <w:numId w:val="59"/>
        </w:numPr>
        <w:shd w:val="clear" w:color="auto" w:fill="FEFEFE"/>
        <w:ind w:right="120"/>
        <w:textAlignment w:val="center"/>
        <w:rPr>
          <w:rFonts w:asciiTheme="minorHAnsi" w:hAnsiTheme="minorHAnsi" w:cs="Arial"/>
          <w:color w:val="000000"/>
          <w:sz w:val="24"/>
          <w:szCs w:val="24"/>
          <w:bdr w:val="none" w:sz="0" w:space="0" w:color="auto" w:frame="1"/>
        </w:rPr>
      </w:pPr>
      <w:r>
        <w:rPr>
          <w:rFonts w:asciiTheme="minorHAnsi" w:hAnsiTheme="minorHAnsi" w:cs="Arial"/>
          <w:color w:val="000000"/>
          <w:sz w:val="24"/>
          <w:szCs w:val="24"/>
          <w:bdr w:val="none" w:sz="0" w:space="0" w:color="auto" w:frame="1"/>
        </w:rPr>
        <w:t>R</w:t>
      </w:r>
      <w:r w:rsidR="00EC3593" w:rsidRPr="00EC3593">
        <w:rPr>
          <w:rFonts w:asciiTheme="minorHAnsi" w:hAnsiTheme="minorHAnsi" w:cs="Arial"/>
          <w:color w:val="000000"/>
          <w:sz w:val="24"/>
          <w:szCs w:val="24"/>
          <w:bdr w:val="none" w:sz="0" w:space="0" w:color="auto" w:frame="1"/>
        </w:rPr>
        <w:t xml:space="preserve">egistration will occur via Zoom for both debate and IE. Zooms link will be released closer to the tournament. </w:t>
      </w:r>
      <w:r w:rsidR="00463C88" w:rsidRPr="00EC3593">
        <w:rPr>
          <w:rStyle w:val="Strong"/>
          <w:rFonts w:asciiTheme="minorHAnsi" w:hAnsiTheme="minorHAnsi" w:cs="Arial"/>
          <w:color w:val="000000"/>
          <w:sz w:val="24"/>
          <w:szCs w:val="24"/>
          <w:bdr w:val="none" w:sz="0" w:space="0" w:color="auto" w:frame="1"/>
        </w:rPr>
        <w:t xml:space="preserve">Chaperone and </w:t>
      </w:r>
      <w:r w:rsidR="00EC3593" w:rsidRPr="00EC3593">
        <w:rPr>
          <w:rStyle w:val="Strong"/>
          <w:rFonts w:asciiTheme="minorHAnsi" w:hAnsiTheme="minorHAnsi" w:cs="Arial"/>
          <w:color w:val="000000"/>
          <w:sz w:val="24"/>
          <w:szCs w:val="24"/>
          <w:bdr w:val="none" w:sz="0" w:space="0" w:color="auto" w:frame="1"/>
        </w:rPr>
        <w:t xml:space="preserve">honor codes must be filled out/turned in </w:t>
      </w:r>
      <w:r w:rsidR="00463C88" w:rsidRPr="00EC3593">
        <w:rPr>
          <w:rStyle w:val="Strong"/>
          <w:rFonts w:asciiTheme="minorHAnsi" w:hAnsiTheme="minorHAnsi" w:cs="Arial"/>
          <w:color w:val="000000"/>
          <w:sz w:val="24"/>
          <w:szCs w:val="24"/>
          <w:bdr w:val="none" w:sz="0" w:space="0" w:color="auto" w:frame="1"/>
        </w:rPr>
        <w:t>at</w:t>
      </w:r>
      <w:r w:rsidR="00EC3593" w:rsidRPr="00EC3593">
        <w:rPr>
          <w:rStyle w:val="Strong"/>
          <w:rFonts w:asciiTheme="minorHAnsi" w:hAnsiTheme="minorHAnsi" w:cs="Arial"/>
          <w:color w:val="000000"/>
          <w:sz w:val="24"/>
          <w:szCs w:val="24"/>
          <w:bdr w:val="none" w:sz="0" w:space="0" w:color="auto" w:frame="1"/>
        </w:rPr>
        <w:t xml:space="preserve"> the time of</w:t>
      </w:r>
      <w:r w:rsidR="00463C88" w:rsidRPr="00EC3593">
        <w:rPr>
          <w:rStyle w:val="Strong"/>
          <w:rFonts w:asciiTheme="minorHAnsi" w:hAnsiTheme="minorHAnsi" w:cs="Arial"/>
          <w:color w:val="000000"/>
          <w:sz w:val="24"/>
          <w:szCs w:val="24"/>
          <w:bdr w:val="none" w:sz="0" w:space="0" w:color="auto" w:frame="1"/>
        </w:rPr>
        <w:t xml:space="preserve"> registration</w:t>
      </w:r>
      <w:r w:rsidR="001263BC">
        <w:rPr>
          <w:rStyle w:val="Strong"/>
          <w:rFonts w:asciiTheme="minorHAnsi" w:hAnsiTheme="minorHAnsi" w:cs="Arial"/>
          <w:color w:val="000000"/>
          <w:sz w:val="24"/>
          <w:szCs w:val="24"/>
          <w:bdr w:val="none" w:sz="0" w:space="0" w:color="auto" w:frame="1"/>
        </w:rPr>
        <w:t xml:space="preserve"> or before the first round of the tournament</w:t>
      </w:r>
      <w:r w:rsidR="00463C88" w:rsidRPr="00EC3593">
        <w:rPr>
          <w:rStyle w:val="Strong"/>
          <w:rFonts w:asciiTheme="minorHAnsi" w:hAnsiTheme="minorHAnsi" w:cs="Arial"/>
          <w:color w:val="000000"/>
          <w:sz w:val="24"/>
          <w:szCs w:val="24"/>
          <w:bdr w:val="none" w:sz="0" w:space="0" w:color="auto" w:frame="1"/>
        </w:rPr>
        <w:t>.</w:t>
      </w:r>
      <w:r w:rsidR="00463C88" w:rsidRPr="00EC3593">
        <w:rPr>
          <w:rFonts w:asciiTheme="minorHAnsi" w:hAnsiTheme="minorHAnsi" w:cs="Arial"/>
          <w:color w:val="000000"/>
          <w:sz w:val="24"/>
          <w:szCs w:val="24"/>
          <w:bdr w:val="none" w:sz="0" w:space="0" w:color="auto" w:frame="1"/>
        </w:rPr>
        <w:t> </w:t>
      </w:r>
      <w:r w:rsidR="00EC3593" w:rsidRPr="00EC3593">
        <w:rPr>
          <w:rFonts w:asciiTheme="minorHAnsi" w:hAnsiTheme="minorHAnsi" w:cs="Arial"/>
          <w:color w:val="000000"/>
          <w:sz w:val="24"/>
          <w:szCs w:val="24"/>
          <w:bdr w:val="none" w:sz="0" w:space="0" w:color="auto" w:frame="1"/>
        </w:rPr>
        <w:t xml:space="preserve">(Forms will be emailed and made accessible on Tabroom.com very soon). Forms </w:t>
      </w:r>
      <w:r>
        <w:rPr>
          <w:rFonts w:asciiTheme="minorHAnsi" w:hAnsiTheme="minorHAnsi" w:cs="Arial"/>
          <w:color w:val="000000"/>
          <w:sz w:val="24"/>
          <w:szCs w:val="24"/>
          <w:bdr w:val="none" w:sz="0" w:space="0" w:color="auto" w:frame="1"/>
        </w:rPr>
        <w:t xml:space="preserve">and payment </w:t>
      </w:r>
      <w:r w:rsidR="00EC3593" w:rsidRPr="00EC3593">
        <w:rPr>
          <w:rFonts w:asciiTheme="minorHAnsi" w:hAnsiTheme="minorHAnsi" w:cs="Arial"/>
          <w:color w:val="000000"/>
          <w:sz w:val="24"/>
          <w:szCs w:val="24"/>
          <w:bdr w:val="none" w:sz="0" w:space="0" w:color="auto" w:frame="1"/>
        </w:rPr>
        <w:t>may be sent in prior to registration (More information on this will follow).</w:t>
      </w:r>
      <w:r>
        <w:rPr>
          <w:rFonts w:asciiTheme="minorHAnsi" w:hAnsiTheme="minorHAnsi" w:cs="Arial"/>
          <w:color w:val="000000"/>
          <w:sz w:val="24"/>
          <w:szCs w:val="24"/>
          <w:bdr w:val="none" w:sz="0" w:space="0" w:color="auto" w:frame="1"/>
        </w:rPr>
        <w:t xml:space="preserve"> </w:t>
      </w:r>
      <w:r w:rsidRPr="0038261F">
        <w:rPr>
          <w:rFonts w:asciiTheme="minorHAnsi" w:hAnsiTheme="minorHAnsi" w:cs="Arial"/>
          <w:b/>
          <w:i/>
          <w:color w:val="000000"/>
          <w:sz w:val="24"/>
          <w:szCs w:val="24"/>
          <w:bdr w:val="none" w:sz="0" w:space="0" w:color="auto" w:frame="1"/>
        </w:rPr>
        <w:t>If all registration materials are submitted before the tournament and you have no changes, registration is NOT mandatory.</w:t>
      </w:r>
    </w:p>
    <w:p w14:paraId="2DFA9FE5" w14:textId="08CD8371" w:rsidR="00EC3593" w:rsidRPr="00E42F78" w:rsidRDefault="00463C88" w:rsidP="00E42F78">
      <w:pPr>
        <w:pStyle w:val="ListParagraph"/>
        <w:numPr>
          <w:ilvl w:val="3"/>
          <w:numId w:val="59"/>
        </w:numPr>
        <w:shd w:val="clear" w:color="auto" w:fill="FEFEFE"/>
        <w:ind w:right="120"/>
        <w:textAlignment w:val="center"/>
        <w:rPr>
          <w:rFonts w:asciiTheme="minorHAnsi" w:hAnsiTheme="minorHAnsi" w:cs="Tahoma"/>
          <w:color w:val="000000"/>
          <w:sz w:val="24"/>
          <w:szCs w:val="24"/>
        </w:rPr>
      </w:pPr>
      <w:r w:rsidRPr="00E42F78">
        <w:rPr>
          <w:rFonts w:asciiTheme="minorHAnsi" w:hAnsiTheme="minorHAnsi" w:cs="Arial"/>
          <w:color w:val="000000"/>
          <w:sz w:val="24"/>
          <w:szCs w:val="24"/>
          <w:bdr w:val="none" w:sz="0" w:space="0" w:color="auto" w:frame="1"/>
        </w:rPr>
        <w:t>Given the</w:t>
      </w:r>
      <w:r w:rsidR="00466309" w:rsidRPr="00E42F78">
        <w:rPr>
          <w:rFonts w:asciiTheme="minorHAnsi" w:hAnsiTheme="minorHAnsi" w:cs="Arial"/>
          <w:color w:val="000000"/>
          <w:sz w:val="24"/>
          <w:szCs w:val="24"/>
          <w:bdr w:val="none" w:sz="0" w:space="0" w:color="auto" w:frame="1"/>
        </w:rPr>
        <w:t xml:space="preserve"> conditions created by</w:t>
      </w:r>
      <w:r w:rsidRPr="00E42F78">
        <w:rPr>
          <w:rFonts w:asciiTheme="minorHAnsi" w:hAnsiTheme="minorHAnsi" w:cs="Arial"/>
          <w:color w:val="000000"/>
          <w:sz w:val="24"/>
          <w:szCs w:val="24"/>
          <w:bdr w:val="none" w:sz="0" w:space="0" w:color="auto" w:frame="1"/>
        </w:rPr>
        <w:t xml:space="preserve"> COVID-19, we stro</w:t>
      </w:r>
      <w:r w:rsidR="00466309" w:rsidRPr="00E42F78">
        <w:rPr>
          <w:rFonts w:asciiTheme="minorHAnsi" w:hAnsiTheme="minorHAnsi" w:cs="Arial"/>
          <w:color w:val="000000"/>
          <w:sz w:val="24"/>
          <w:szCs w:val="24"/>
          <w:bdr w:val="none" w:sz="0" w:space="0" w:color="auto" w:frame="1"/>
        </w:rPr>
        <w:t xml:space="preserve">ngly prefer </w:t>
      </w:r>
      <w:r w:rsidR="00466309" w:rsidRPr="00E42F78">
        <w:rPr>
          <w:rFonts w:asciiTheme="minorHAnsi" w:hAnsiTheme="minorHAnsi" w:cs="Arial"/>
          <w:b/>
          <w:color w:val="000000"/>
          <w:sz w:val="24"/>
          <w:szCs w:val="24"/>
          <w:bdr w:val="none" w:sz="0" w:space="0" w:color="auto" w:frame="1"/>
        </w:rPr>
        <w:t>electronic payments</w:t>
      </w:r>
      <w:r w:rsidR="00466309" w:rsidRPr="00E42F78">
        <w:rPr>
          <w:rFonts w:asciiTheme="minorHAnsi" w:hAnsiTheme="minorHAnsi" w:cs="Arial"/>
          <w:color w:val="000000"/>
          <w:sz w:val="24"/>
          <w:szCs w:val="24"/>
          <w:bdr w:val="none" w:sz="0" w:space="0" w:color="auto" w:frame="1"/>
        </w:rPr>
        <w:t xml:space="preserve">, which we will be accepting </w:t>
      </w:r>
      <w:r w:rsidR="00A7172E">
        <w:rPr>
          <w:rFonts w:asciiTheme="minorHAnsi" w:hAnsiTheme="minorHAnsi" w:cs="Arial"/>
          <w:color w:val="000000"/>
          <w:sz w:val="24"/>
          <w:szCs w:val="24"/>
          <w:bdr w:val="none" w:sz="0" w:space="0" w:color="auto" w:frame="1"/>
        </w:rPr>
        <w:t xml:space="preserve">once again, </w:t>
      </w:r>
      <w:r w:rsidR="00466309" w:rsidRPr="00E42F78">
        <w:rPr>
          <w:rFonts w:asciiTheme="minorHAnsi" w:hAnsiTheme="minorHAnsi" w:cs="Arial"/>
          <w:color w:val="000000"/>
          <w:sz w:val="24"/>
          <w:szCs w:val="24"/>
          <w:bdr w:val="none" w:sz="0" w:space="0" w:color="auto" w:frame="1"/>
        </w:rPr>
        <w:t>this year</w:t>
      </w:r>
      <w:r w:rsidR="00A7172E">
        <w:rPr>
          <w:rFonts w:asciiTheme="minorHAnsi" w:hAnsiTheme="minorHAnsi" w:cs="Arial"/>
          <w:color w:val="000000"/>
          <w:sz w:val="24"/>
          <w:szCs w:val="24"/>
          <w:bdr w:val="none" w:sz="0" w:space="0" w:color="auto" w:frame="1"/>
        </w:rPr>
        <w:t xml:space="preserve">, by the University’s </w:t>
      </w:r>
      <w:r w:rsidR="00050778">
        <w:rPr>
          <w:rFonts w:asciiTheme="minorHAnsi" w:hAnsiTheme="minorHAnsi" w:cs="Arial"/>
          <w:color w:val="000000"/>
          <w:sz w:val="24"/>
          <w:szCs w:val="24"/>
          <w:bdr w:val="none" w:sz="0" w:space="0" w:color="auto" w:frame="1"/>
        </w:rPr>
        <w:t xml:space="preserve">conference </w:t>
      </w:r>
      <w:r w:rsidR="00A7172E">
        <w:rPr>
          <w:rFonts w:asciiTheme="minorHAnsi" w:hAnsiTheme="minorHAnsi" w:cs="Arial"/>
          <w:color w:val="000000"/>
          <w:sz w:val="24"/>
          <w:szCs w:val="24"/>
          <w:bdr w:val="none" w:sz="0" w:space="0" w:color="auto" w:frame="1"/>
        </w:rPr>
        <w:t xml:space="preserve">agreement with </w:t>
      </w:r>
      <w:r w:rsidR="00F96905">
        <w:rPr>
          <w:rFonts w:asciiTheme="minorHAnsi" w:hAnsiTheme="minorHAnsi" w:cs="Arial"/>
          <w:b/>
          <w:bCs/>
          <w:color w:val="000000"/>
          <w:sz w:val="24"/>
          <w:szCs w:val="24"/>
          <w:bdr w:val="none" w:sz="0" w:space="0" w:color="auto" w:frame="1"/>
        </w:rPr>
        <w:t>their current credit card vendor/</w:t>
      </w:r>
      <w:r w:rsidR="00050778">
        <w:rPr>
          <w:rFonts w:asciiTheme="minorHAnsi" w:hAnsiTheme="minorHAnsi" w:cs="Arial"/>
          <w:b/>
          <w:bCs/>
          <w:color w:val="000000"/>
          <w:sz w:val="24"/>
          <w:szCs w:val="24"/>
          <w:bdr w:val="none" w:sz="0" w:space="0" w:color="auto" w:frame="1"/>
        </w:rPr>
        <w:t>credit card processing site</w:t>
      </w:r>
      <w:r w:rsidR="00466309" w:rsidRPr="00E42F78">
        <w:rPr>
          <w:rFonts w:asciiTheme="minorHAnsi" w:hAnsiTheme="minorHAnsi" w:cs="Arial"/>
          <w:color w:val="000000"/>
          <w:sz w:val="24"/>
          <w:szCs w:val="24"/>
          <w:bdr w:val="none" w:sz="0" w:space="0" w:color="auto" w:frame="1"/>
        </w:rPr>
        <w:t xml:space="preserve">. We will provide a link to </w:t>
      </w:r>
      <w:r w:rsidR="00050778">
        <w:rPr>
          <w:rFonts w:asciiTheme="minorHAnsi" w:hAnsiTheme="minorHAnsi" w:cs="Arial"/>
          <w:color w:val="000000"/>
          <w:sz w:val="24"/>
          <w:szCs w:val="24"/>
          <w:bdr w:val="none" w:sz="0" w:space="0" w:color="auto" w:frame="1"/>
        </w:rPr>
        <w:t>the</w:t>
      </w:r>
      <w:r w:rsidR="00466309" w:rsidRPr="00E42F78">
        <w:rPr>
          <w:rFonts w:asciiTheme="minorHAnsi" w:hAnsiTheme="minorHAnsi" w:cs="Arial"/>
          <w:color w:val="000000"/>
          <w:sz w:val="24"/>
          <w:szCs w:val="24"/>
          <w:bdr w:val="none" w:sz="0" w:space="0" w:color="auto" w:frame="1"/>
        </w:rPr>
        <w:t xml:space="preserve"> page closer to the tournament date where you can pay online. </w:t>
      </w:r>
      <w:r w:rsidRPr="00E42F78">
        <w:rPr>
          <w:rFonts w:asciiTheme="minorHAnsi" w:hAnsiTheme="minorHAnsi" w:cs="Arial"/>
          <w:color w:val="000000"/>
          <w:sz w:val="24"/>
          <w:szCs w:val="24"/>
          <w:bdr w:val="none" w:sz="0" w:space="0" w:color="auto" w:frame="1"/>
        </w:rPr>
        <w:t xml:space="preserve"> </w:t>
      </w:r>
      <w:r w:rsidR="00466309" w:rsidRPr="00504BA4">
        <w:rPr>
          <w:rFonts w:asciiTheme="minorHAnsi" w:hAnsiTheme="minorHAnsi" w:cs="Arial"/>
          <w:color w:val="000000"/>
          <w:sz w:val="24"/>
          <w:szCs w:val="24"/>
          <w:u w:val="single"/>
          <w:bdr w:val="none" w:sz="0" w:space="0" w:color="auto" w:frame="1"/>
        </w:rPr>
        <w:t>E-payment</w:t>
      </w:r>
      <w:r w:rsidR="00A7172E" w:rsidRPr="00504BA4">
        <w:rPr>
          <w:rFonts w:asciiTheme="minorHAnsi" w:hAnsiTheme="minorHAnsi" w:cs="Arial"/>
          <w:color w:val="000000"/>
          <w:sz w:val="24"/>
          <w:szCs w:val="24"/>
          <w:u w:val="single"/>
          <w:bdr w:val="none" w:sz="0" w:space="0" w:color="auto" w:frame="1"/>
        </w:rPr>
        <w:t>s by credit card will have the applicable service charge added by the site</w:t>
      </w:r>
      <w:r w:rsidR="00A7172E">
        <w:rPr>
          <w:rFonts w:asciiTheme="minorHAnsi" w:hAnsiTheme="minorHAnsi" w:cs="Arial"/>
          <w:color w:val="000000"/>
          <w:sz w:val="24"/>
          <w:szCs w:val="24"/>
          <w:bdr w:val="none" w:sz="0" w:space="0" w:color="auto" w:frame="1"/>
        </w:rPr>
        <w:t xml:space="preserve">. </w:t>
      </w:r>
      <w:r w:rsidR="0025111F">
        <w:rPr>
          <w:rFonts w:asciiTheme="minorHAnsi" w:hAnsiTheme="minorHAnsi" w:cs="Arial"/>
          <w:color w:val="000000"/>
          <w:sz w:val="24"/>
          <w:szCs w:val="24"/>
          <w:bdr w:val="none" w:sz="0" w:space="0" w:color="auto" w:frame="1"/>
        </w:rPr>
        <w:t xml:space="preserve">(In order to limit the fees charged, </w:t>
      </w:r>
      <w:r w:rsidR="0025111F" w:rsidRPr="00F75D07">
        <w:rPr>
          <w:rFonts w:asciiTheme="minorHAnsi" w:hAnsiTheme="minorHAnsi" w:cs="Arial"/>
          <w:b/>
          <w:bCs/>
          <w:color w:val="000000"/>
          <w:sz w:val="24"/>
          <w:szCs w:val="24"/>
          <w:bdr w:val="none" w:sz="0" w:space="0" w:color="auto" w:frame="1"/>
        </w:rPr>
        <w:t xml:space="preserve">we will create one ticket package per school after fees are </w:t>
      </w:r>
      <w:r w:rsidR="00401701" w:rsidRPr="00F75D07">
        <w:rPr>
          <w:rFonts w:asciiTheme="minorHAnsi" w:hAnsiTheme="minorHAnsi" w:cs="Arial"/>
          <w:b/>
          <w:bCs/>
          <w:color w:val="000000"/>
          <w:sz w:val="24"/>
          <w:szCs w:val="24"/>
          <w:bdr w:val="none" w:sz="0" w:space="0" w:color="auto" w:frame="1"/>
        </w:rPr>
        <w:t xml:space="preserve">assessed on THURSDAY, OCTOBER </w:t>
      </w:r>
      <w:r w:rsidR="00BA5754">
        <w:rPr>
          <w:rFonts w:asciiTheme="minorHAnsi" w:hAnsiTheme="minorHAnsi" w:cs="Arial"/>
          <w:b/>
          <w:bCs/>
          <w:color w:val="000000"/>
          <w:sz w:val="24"/>
          <w:szCs w:val="24"/>
          <w:bdr w:val="none" w:sz="0" w:space="0" w:color="auto" w:frame="1"/>
        </w:rPr>
        <w:t>1</w:t>
      </w:r>
      <w:r w:rsidR="00050778">
        <w:rPr>
          <w:rFonts w:asciiTheme="minorHAnsi" w:hAnsiTheme="minorHAnsi" w:cs="Arial"/>
          <w:b/>
          <w:bCs/>
          <w:color w:val="000000"/>
          <w:sz w:val="24"/>
          <w:szCs w:val="24"/>
          <w:bdr w:val="none" w:sz="0" w:space="0" w:color="auto" w:frame="1"/>
        </w:rPr>
        <w:t>5</w:t>
      </w:r>
      <w:r w:rsidR="00401701" w:rsidRPr="00F75D07">
        <w:rPr>
          <w:rFonts w:asciiTheme="minorHAnsi" w:hAnsiTheme="minorHAnsi" w:cs="Arial"/>
          <w:b/>
          <w:bCs/>
          <w:color w:val="000000"/>
          <w:sz w:val="24"/>
          <w:szCs w:val="24"/>
          <w:bdr w:val="none" w:sz="0" w:space="0" w:color="auto" w:frame="1"/>
        </w:rPr>
        <w:t>, 202</w:t>
      </w:r>
      <w:r w:rsidR="00050778">
        <w:rPr>
          <w:rFonts w:asciiTheme="minorHAnsi" w:hAnsiTheme="minorHAnsi" w:cs="Arial"/>
          <w:b/>
          <w:bCs/>
          <w:color w:val="000000"/>
          <w:sz w:val="24"/>
          <w:szCs w:val="24"/>
          <w:bdr w:val="none" w:sz="0" w:space="0" w:color="auto" w:frame="1"/>
        </w:rPr>
        <w:t>6</w:t>
      </w:r>
      <w:r w:rsidR="0025111F">
        <w:rPr>
          <w:rFonts w:asciiTheme="minorHAnsi" w:hAnsiTheme="minorHAnsi" w:cs="Arial"/>
          <w:color w:val="000000"/>
          <w:sz w:val="24"/>
          <w:szCs w:val="24"/>
          <w:bdr w:val="none" w:sz="0" w:space="0" w:color="auto" w:frame="1"/>
        </w:rPr>
        <w:t>.</w:t>
      </w:r>
      <w:r w:rsidR="003D482B">
        <w:rPr>
          <w:rFonts w:asciiTheme="minorHAnsi" w:hAnsiTheme="minorHAnsi" w:cs="Arial"/>
          <w:color w:val="000000"/>
          <w:sz w:val="24"/>
          <w:szCs w:val="24"/>
          <w:bdr w:val="none" w:sz="0" w:space="0" w:color="auto" w:frame="1"/>
        </w:rPr>
        <w:t xml:space="preserve"> </w:t>
      </w:r>
      <w:r w:rsidR="003D482B" w:rsidRPr="001263BC">
        <w:rPr>
          <w:rFonts w:asciiTheme="minorHAnsi" w:hAnsiTheme="minorHAnsi" w:cs="Arial"/>
          <w:b/>
          <w:bCs/>
          <w:color w:val="000000"/>
          <w:sz w:val="24"/>
          <w:szCs w:val="24"/>
          <w:u w:val="single"/>
          <w:bdr w:val="none" w:sz="0" w:space="0" w:color="auto" w:frame="1"/>
        </w:rPr>
        <w:t>Expect the site to go live on October 1</w:t>
      </w:r>
      <w:r w:rsidR="00050778">
        <w:rPr>
          <w:rFonts w:asciiTheme="minorHAnsi" w:hAnsiTheme="minorHAnsi" w:cs="Arial"/>
          <w:b/>
          <w:bCs/>
          <w:color w:val="000000"/>
          <w:sz w:val="24"/>
          <w:szCs w:val="24"/>
          <w:u w:val="single"/>
          <w:bdr w:val="none" w:sz="0" w:space="0" w:color="auto" w:frame="1"/>
        </w:rPr>
        <w:t>6</w:t>
      </w:r>
      <w:r w:rsidR="003D482B">
        <w:rPr>
          <w:rFonts w:asciiTheme="minorHAnsi" w:hAnsiTheme="minorHAnsi" w:cs="Arial"/>
          <w:color w:val="000000"/>
          <w:sz w:val="24"/>
          <w:szCs w:val="24"/>
          <w:bdr w:val="none" w:sz="0" w:space="0" w:color="auto" w:frame="1"/>
        </w:rPr>
        <w:t>.</w:t>
      </w:r>
      <w:r w:rsidR="0025111F">
        <w:rPr>
          <w:rFonts w:asciiTheme="minorHAnsi" w:hAnsiTheme="minorHAnsi" w:cs="Arial"/>
          <w:color w:val="000000"/>
          <w:sz w:val="24"/>
          <w:szCs w:val="24"/>
          <w:bdr w:val="none" w:sz="0" w:space="0" w:color="auto" w:frame="1"/>
        </w:rPr>
        <w:t>)</w:t>
      </w:r>
    </w:p>
    <w:p w14:paraId="3B74D2B9" w14:textId="1A7F2A4A" w:rsidR="00E42F78" w:rsidRPr="00E42F78" w:rsidRDefault="00EC3593" w:rsidP="00E42F78">
      <w:pPr>
        <w:pStyle w:val="ListParagraph"/>
        <w:numPr>
          <w:ilvl w:val="3"/>
          <w:numId w:val="59"/>
        </w:numPr>
        <w:shd w:val="clear" w:color="auto" w:fill="FEFEFE"/>
        <w:ind w:right="120"/>
        <w:textAlignment w:val="center"/>
        <w:rPr>
          <w:rFonts w:asciiTheme="minorHAnsi" w:hAnsiTheme="minorHAnsi" w:cs="Tahoma"/>
          <w:color w:val="000000"/>
          <w:sz w:val="24"/>
          <w:szCs w:val="24"/>
        </w:rPr>
      </w:pPr>
      <w:r w:rsidRPr="00E42F78">
        <w:rPr>
          <w:rFonts w:asciiTheme="minorHAnsi" w:hAnsiTheme="minorHAnsi" w:cs="Arial"/>
          <w:color w:val="000000"/>
          <w:sz w:val="24"/>
          <w:szCs w:val="24"/>
          <w:bdr w:val="none" w:sz="0" w:space="0" w:color="auto" w:frame="1"/>
        </w:rPr>
        <w:t xml:space="preserve">If it </w:t>
      </w:r>
      <w:r w:rsidR="00463C88" w:rsidRPr="00E42F78">
        <w:rPr>
          <w:rFonts w:asciiTheme="minorHAnsi" w:hAnsiTheme="minorHAnsi" w:cs="Arial"/>
          <w:color w:val="000000"/>
          <w:sz w:val="24"/>
          <w:szCs w:val="24"/>
          <w:bdr w:val="none" w:sz="0" w:space="0" w:color="auto" w:frame="1"/>
        </w:rPr>
        <w:t>is impossible</w:t>
      </w:r>
      <w:r w:rsidR="00F75D07">
        <w:rPr>
          <w:rFonts w:asciiTheme="minorHAnsi" w:hAnsiTheme="minorHAnsi" w:cs="Arial"/>
          <w:color w:val="000000"/>
          <w:sz w:val="24"/>
          <w:szCs w:val="24"/>
          <w:bdr w:val="none" w:sz="0" w:space="0" w:color="auto" w:frame="1"/>
        </w:rPr>
        <w:t xml:space="preserve"> or too expensive</w:t>
      </w:r>
      <w:r w:rsidR="00463C88" w:rsidRPr="00E42F78">
        <w:rPr>
          <w:rFonts w:asciiTheme="minorHAnsi" w:hAnsiTheme="minorHAnsi" w:cs="Arial"/>
          <w:color w:val="000000"/>
          <w:sz w:val="24"/>
          <w:szCs w:val="24"/>
          <w:bdr w:val="none" w:sz="0" w:space="0" w:color="auto" w:frame="1"/>
        </w:rPr>
        <w:t xml:space="preserve"> to pay online</w:t>
      </w:r>
      <w:r w:rsidR="00F75D07">
        <w:rPr>
          <w:rFonts w:asciiTheme="minorHAnsi" w:hAnsiTheme="minorHAnsi" w:cs="Arial"/>
          <w:color w:val="000000"/>
          <w:sz w:val="24"/>
          <w:szCs w:val="24"/>
          <w:bdr w:val="none" w:sz="0" w:space="0" w:color="auto" w:frame="1"/>
        </w:rPr>
        <w:t>,</w:t>
      </w:r>
      <w:r w:rsidR="00463C88" w:rsidRPr="00E42F78">
        <w:rPr>
          <w:rFonts w:asciiTheme="minorHAnsi" w:hAnsiTheme="minorHAnsi" w:cs="Arial"/>
          <w:color w:val="000000"/>
          <w:sz w:val="24"/>
          <w:szCs w:val="24"/>
          <w:bdr w:val="none" w:sz="0" w:space="0" w:color="auto" w:frame="1"/>
        </w:rPr>
        <w:t xml:space="preserve"> we can provide an address to send the money order, cashier’s check, or check. </w:t>
      </w:r>
      <w:r w:rsidR="00846697">
        <w:rPr>
          <w:rFonts w:asciiTheme="minorHAnsi" w:hAnsiTheme="minorHAnsi" w:cs="Arial"/>
          <w:color w:val="000000"/>
          <w:sz w:val="24"/>
          <w:szCs w:val="24"/>
          <w:bdr w:val="none" w:sz="0" w:space="0" w:color="auto" w:frame="1"/>
        </w:rPr>
        <w:t xml:space="preserve">** </w:t>
      </w:r>
      <w:r w:rsidR="00463C88" w:rsidRPr="00E42F78">
        <w:rPr>
          <w:rFonts w:asciiTheme="minorHAnsi" w:hAnsiTheme="minorHAnsi" w:cs="Arial"/>
          <w:color w:val="000000"/>
          <w:sz w:val="24"/>
          <w:szCs w:val="24"/>
          <w:bdr w:val="none" w:sz="0" w:space="0" w:color="auto" w:frame="1"/>
        </w:rPr>
        <w:t xml:space="preserve">DO NOT send cash by mail. </w:t>
      </w:r>
      <w:r w:rsidR="0038261F">
        <w:rPr>
          <w:rFonts w:asciiTheme="minorHAnsi" w:hAnsiTheme="minorHAnsi" w:cs="Arial"/>
          <w:color w:val="000000"/>
          <w:sz w:val="24"/>
          <w:szCs w:val="24"/>
          <w:bdr w:val="none" w:sz="0" w:space="0" w:color="auto" w:frame="1"/>
        </w:rPr>
        <w:t xml:space="preserve">Please contact the tournament </w:t>
      </w:r>
      <w:r w:rsidR="00F75D07">
        <w:rPr>
          <w:rFonts w:asciiTheme="minorHAnsi" w:hAnsiTheme="minorHAnsi" w:cs="Arial"/>
          <w:color w:val="000000"/>
          <w:sz w:val="24"/>
          <w:szCs w:val="24"/>
          <w:bdr w:val="none" w:sz="0" w:space="0" w:color="auto" w:frame="1"/>
        </w:rPr>
        <w:t xml:space="preserve">director, Erika Thomas, for check information. Also please let me know if your school requires a W9 from our institution. I must request from the Associated Students Inc. Office since I cannot complete a W9 on the university’s </w:t>
      </w:r>
      <w:r w:rsidR="00846697">
        <w:rPr>
          <w:rFonts w:asciiTheme="minorHAnsi" w:hAnsiTheme="minorHAnsi" w:cs="Arial"/>
          <w:color w:val="000000"/>
          <w:sz w:val="24"/>
          <w:szCs w:val="24"/>
          <w:bdr w:val="none" w:sz="0" w:space="0" w:color="auto" w:frame="1"/>
        </w:rPr>
        <w:t>behalf</w:t>
      </w:r>
      <w:r w:rsidR="00F75D07">
        <w:rPr>
          <w:rFonts w:asciiTheme="minorHAnsi" w:hAnsiTheme="minorHAnsi" w:cs="Arial"/>
          <w:color w:val="000000"/>
          <w:sz w:val="24"/>
          <w:szCs w:val="24"/>
          <w:bdr w:val="none" w:sz="0" w:space="0" w:color="auto" w:frame="1"/>
        </w:rPr>
        <w:t>.</w:t>
      </w:r>
    </w:p>
    <w:p w14:paraId="4899DB3D" w14:textId="514F51CE" w:rsidR="00BC5A3E" w:rsidRPr="009B3E4B" w:rsidRDefault="00463C88" w:rsidP="00F3539B">
      <w:pPr>
        <w:pStyle w:val="ListParagraph"/>
        <w:numPr>
          <w:ilvl w:val="3"/>
          <w:numId w:val="59"/>
        </w:numPr>
        <w:shd w:val="clear" w:color="auto" w:fill="FEFEFE"/>
        <w:ind w:right="120"/>
        <w:textAlignment w:val="center"/>
        <w:rPr>
          <w:rFonts w:asciiTheme="minorHAnsi" w:hAnsiTheme="minorHAnsi" w:cs="Tahoma"/>
          <w:color w:val="000000"/>
          <w:sz w:val="24"/>
          <w:szCs w:val="24"/>
        </w:rPr>
      </w:pPr>
      <w:r w:rsidRPr="00846697">
        <w:rPr>
          <w:rFonts w:asciiTheme="minorHAnsi" w:hAnsiTheme="minorHAnsi" w:cs="Arial"/>
          <w:color w:val="000000"/>
          <w:sz w:val="24"/>
          <w:szCs w:val="24"/>
          <w:u w:val="single"/>
          <w:bdr w:val="none" w:sz="0" w:space="0" w:color="auto" w:frame="1"/>
        </w:rPr>
        <w:t xml:space="preserve">All payments (including fines accrued during the tournament) must be paid in full </w:t>
      </w:r>
      <w:r w:rsidR="00EC3593" w:rsidRPr="00846697">
        <w:rPr>
          <w:rFonts w:asciiTheme="minorHAnsi" w:hAnsiTheme="minorHAnsi" w:cs="Arial"/>
          <w:color w:val="000000"/>
          <w:sz w:val="24"/>
          <w:szCs w:val="24"/>
          <w:u w:val="single"/>
          <w:bdr w:val="none" w:sz="0" w:space="0" w:color="auto" w:frame="1"/>
        </w:rPr>
        <w:t>by</w:t>
      </w:r>
      <w:r w:rsidRPr="00846697">
        <w:rPr>
          <w:rFonts w:asciiTheme="minorHAnsi" w:hAnsiTheme="minorHAnsi" w:cs="Arial"/>
          <w:color w:val="000000"/>
          <w:sz w:val="24"/>
          <w:szCs w:val="24"/>
          <w:u w:val="single"/>
          <w:bdr w:val="none" w:sz="0" w:space="0" w:color="auto" w:frame="1"/>
        </w:rPr>
        <w:t xml:space="preserve"> the </w:t>
      </w:r>
      <w:r w:rsidR="00764BAE" w:rsidRPr="00846697">
        <w:rPr>
          <w:rFonts w:asciiTheme="minorHAnsi" w:hAnsiTheme="minorHAnsi" w:cs="Arial"/>
          <w:color w:val="000000"/>
          <w:sz w:val="24"/>
          <w:szCs w:val="24"/>
          <w:u w:val="single"/>
          <w:bdr w:val="none" w:sz="0" w:space="0" w:color="auto" w:frame="1"/>
        </w:rPr>
        <w:t>Placement</w:t>
      </w:r>
      <w:r w:rsidR="00846697" w:rsidRPr="00846697">
        <w:rPr>
          <w:rFonts w:asciiTheme="minorHAnsi" w:hAnsiTheme="minorHAnsi" w:cs="Arial"/>
          <w:color w:val="000000"/>
          <w:sz w:val="24"/>
          <w:szCs w:val="24"/>
          <w:u w:val="single"/>
          <w:bdr w:val="none" w:sz="0" w:space="0" w:color="auto" w:frame="1"/>
        </w:rPr>
        <w:t>/Award</w:t>
      </w:r>
      <w:r w:rsidR="00EC3593" w:rsidRPr="00846697">
        <w:rPr>
          <w:rFonts w:asciiTheme="minorHAnsi" w:hAnsiTheme="minorHAnsi" w:cs="Arial"/>
          <w:color w:val="000000"/>
          <w:sz w:val="24"/>
          <w:szCs w:val="24"/>
          <w:u w:val="single"/>
          <w:bdr w:val="none" w:sz="0" w:space="0" w:color="auto" w:frame="1"/>
        </w:rPr>
        <w:t xml:space="preserve"> </w:t>
      </w:r>
      <w:r w:rsidR="00846697" w:rsidRPr="00846697">
        <w:rPr>
          <w:rFonts w:asciiTheme="minorHAnsi" w:hAnsiTheme="minorHAnsi" w:cs="Arial"/>
          <w:color w:val="000000"/>
          <w:sz w:val="24"/>
          <w:szCs w:val="24"/>
          <w:u w:val="single"/>
          <w:bdr w:val="none" w:sz="0" w:space="0" w:color="auto" w:frame="1"/>
        </w:rPr>
        <w:t>C</w:t>
      </w:r>
      <w:r w:rsidR="00EC3593" w:rsidRPr="00846697">
        <w:rPr>
          <w:rFonts w:asciiTheme="minorHAnsi" w:hAnsiTheme="minorHAnsi" w:cs="Arial"/>
          <w:color w:val="000000"/>
          <w:sz w:val="24"/>
          <w:szCs w:val="24"/>
          <w:u w:val="single"/>
          <w:bdr w:val="none" w:sz="0" w:space="0" w:color="auto" w:frame="1"/>
        </w:rPr>
        <w:t>eremony</w:t>
      </w:r>
      <w:r w:rsidRPr="00846697">
        <w:rPr>
          <w:rFonts w:asciiTheme="minorHAnsi" w:hAnsiTheme="minorHAnsi" w:cs="Arial"/>
          <w:color w:val="000000"/>
          <w:sz w:val="24"/>
          <w:szCs w:val="24"/>
          <w:u w:val="single"/>
          <w:bdr w:val="none" w:sz="0" w:space="0" w:color="auto" w:frame="1"/>
        </w:rPr>
        <w:t xml:space="preserve"> on </w:t>
      </w:r>
      <w:r w:rsidR="00764BAE" w:rsidRPr="00846697">
        <w:rPr>
          <w:rFonts w:asciiTheme="minorHAnsi" w:hAnsiTheme="minorHAnsi" w:cs="Arial"/>
          <w:color w:val="000000"/>
          <w:sz w:val="24"/>
          <w:szCs w:val="24"/>
          <w:u w:val="single"/>
          <w:bdr w:val="none" w:sz="0" w:space="0" w:color="auto" w:frame="1"/>
        </w:rPr>
        <w:t xml:space="preserve">Zoom on </w:t>
      </w:r>
      <w:r w:rsidRPr="00846697">
        <w:rPr>
          <w:rFonts w:asciiTheme="minorHAnsi" w:hAnsiTheme="minorHAnsi" w:cs="Arial"/>
          <w:b/>
          <w:bCs/>
          <w:color w:val="000000"/>
          <w:sz w:val="24"/>
          <w:szCs w:val="24"/>
          <w:u w:val="single"/>
          <w:bdr w:val="none" w:sz="0" w:space="0" w:color="auto" w:frame="1"/>
        </w:rPr>
        <w:t>Sunday</w:t>
      </w:r>
      <w:r w:rsidR="00846697" w:rsidRPr="00846697">
        <w:rPr>
          <w:rFonts w:asciiTheme="minorHAnsi" w:hAnsiTheme="minorHAnsi" w:cs="Arial"/>
          <w:b/>
          <w:bCs/>
          <w:color w:val="000000"/>
          <w:sz w:val="24"/>
          <w:szCs w:val="24"/>
          <w:u w:val="single"/>
          <w:bdr w:val="none" w:sz="0" w:space="0" w:color="auto" w:frame="1"/>
        </w:rPr>
        <w:t>, October 1</w:t>
      </w:r>
      <w:r w:rsidR="00050778">
        <w:rPr>
          <w:rFonts w:asciiTheme="minorHAnsi" w:hAnsiTheme="minorHAnsi" w:cs="Arial"/>
          <w:b/>
          <w:bCs/>
          <w:color w:val="000000"/>
          <w:sz w:val="24"/>
          <w:szCs w:val="24"/>
          <w:u w:val="single"/>
          <w:bdr w:val="none" w:sz="0" w:space="0" w:color="auto" w:frame="1"/>
        </w:rPr>
        <w:t>8</w:t>
      </w:r>
      <w:r w:rsidRPr="00E42F78">
        <w:rPr>
          <w:rFonts w:asciiTheme="minorHAnsi" w:hAnsiTheme="minorHAnsi" w:cs="Arial"/>
          <w:color w:val="000000"/>
          <w:sz w:val="24"/>
          <w:szCs w:val="24"/>
          <w:bdr w:val="none" w:sz="0" w:space="0" w:color="auto" w:frame="1"/>
        </w:rPr>
        <w:t xml:space="preserve">. </w:t>
      </w:r>
    </w:p>
    <w:p w14:paraId="15A985D8" w14:textId="77777777" w:rsidR="009B3E4B" w:rsidRPr="00515867" w:rsidRDefault="009B3E4B" w:rsidP="00764BAE">
      <w:pPr>
        <w:pStyle w:val="ListParagraph"/>
        <w:shd w:val="clear" w:color="auto" w:fill="FEFEFE"/>
        <w:ind w:left="1080" w:right="120"/>
        <w:textAlignment w:val="center"/>
        <w:rPr>
          <w:rFonts w:asciiTheme="minorHAnsi" w:hAnsiTheme="minorHAnsi" w:cs="Tahoma"/>
          <w:color w:val="000000"/>
          <w:sz w:val="24"/>
          <w:szCs w:val="24"/>
        </w:rPr>
      </w:pPr>
    </w:p>
    <w:p w14:paraId="0FED8009" w14:textId="52329BA2" w:rsidR="004F3F96" w:rsidRPr="00550F0B" w:rsidRDefault="00EA7C98">
      <w:pPr>
        <w:jc w:val="center"/>
        <w:rPr>
          <w:b/>
          <w:sz w:val="28"/>
          <w:szCs w:val="28"/>
          <w:u w:val="single"/>
        </w:rPr>
      </w:pPr>
      <w:r w:rsidRPr="00550F0B">
        <w:rPr>
          <w:b/>
          <w:sz w:val="28"/>
          <w:szCs w:val="28"/>
          <w:u w:val="single"/>
        </w:rPr>
        <w:t>ENTRY FEES</w:t>
      </w:r>
    </w:p>
    <w:p w14:paraId="7A197C44" w14:textId="77777777" w:rsidR="005B3806" w:rsidRDefault="005B3806" w:rsidP="00F3539B">
      <w:pPr>
        <w:rPr>
          <w:b/>
          <w:bCs/>
        </w:rPr>
      </w:pPr>
    </w:p>
    <w:p w14:paraId="7CAFE578" w14:textId="5D3BF710" w:rsidR="00797271" w:rsidRPr="00F3587C" w:rsidRDefault="00945683" w:rsidP="005B3806">
      <w:r w:rsidRPr="00550F0B">
        <w:rPr>
          <w:b/>
        </w:rPr>
        <w:t>School Fee:</w:t>
      </w:r>
      <w:r w:rsidR="000833AD">
        <w:tab/>
      </w:r>
      <w:r w:rsidR="000833AD">
        <w:tab/>
      </w:r>
      <w:r w:rsidR="000833AD">
        <w:tab/>
      </w:r>
      <w:r w:rsidR="000833AD">
        <w:tab/>
      </w:r>
      <w:r w:rsidR="000833AD">
        <w:tab/>
      </w:r>
      <w:r w:rsidR="00797271">
        <w:tab/>
      </w:r>
      <w:r w:rsidR="002C3752">
        <w:rPr>
          <w:b/>
        </w:rPr>
        <w:t>$2</w:t>
      </w:r>
      <w:r w:rsidR="00504BA4">
        <w:rPr>
          <w:b/>
        </w:rPr>
        <w:t>5</w:t>
      </w:r>
      <w:r w:rsidR="00EA7C98" w:rsidRPr="003C5E1E">
        <w:rPr>
          <w:b/>
        </w:rPr>
        <w:t>.00</w:t>
      </w:r>
      <w:r w:rsidR="00687E9E">
        <w:t xml:space="preserve"> </w:t>
      </w:r>
    </w:p>
    <w:p w14:paraId="6D0EE037" w14:textId="77777777" w:rsidR="009B3E4B" w:rsidRDefault="009B3E4B" w:rsidP="00F3587C">
      <w:pPr>
        <w:outlineLvl w:val="0"/>
      </w:pPr>
    </w:p>
    <w:p w14:paraId="4AEAFC78" w14:textId="3B657D51" w:rsidR="00F3587C" w:rsidRPr="00B70E0B" w:rsidRDefault="00F3587C" w:rsidP="00F3587C">
      <w:pPr>
        <w:outlineLvl w:val="0"/>
      </w:pPr>
      <w:r w:rsidRPr="00B70E0B">
        <w:t xml:space="preserve">Each </w:t>
      </w:r>
      <w:r w:rsidR="005B3806">
        <w:t xml:space="preserve">covered </w:t>
      </w:r>
      <w:r>
        <w:t>Policy Team</w:t>
      </w:r>
      <w:r>
        <w:tab/>
      </w:r>
      <w:r>
        <w:tab/>
      </w:r>
      <w:r>
        <w:tab/>
      </w:r>
      <w:r w:rsidR="00797271">
        <w:tab/>
      </w:r>
      <w:r w:rsidR="005B3806" w:rsidRPr="00DD566A">
        <w:rPr>
          <w:strike/>
        </w:rPr>
        <w:t>$</w:t>
      </w:r>
      <w:r w:rsidR="00F75D07">
        <w:rPr>
          <w:strike/>
        </w:rPr>
        <w:t>6</w:t>
      </w:r>
      <w:r w:rsidRPr="00DD566A">
        <w:rPr>
          <w:strike/>
        </w:rPr>
        <w:t>0.00</w:t>
      </w:r>
      <w:r w:rsidR="00DD566A" w:rsidRPr="00DD566A">
        <w:rPr>
          <w:b/>
        </w:rPr>
        <w:t xml:space="preserve"> $</w:t>
      </w:r>
      <w:r w:rsidR="00F75D07">
        <w:rPr>
          <w:b/>
        </w:rPr>
        <w:t>5</w:t>
      </w:r>
      <w:r w:rsidR="00DD566A" w:rsidRPr="00DD566A">
        <w:rPr>
          <w:b/>
        </w:rPr>
        <w:t>0.00</w:t>
      </w:r>
      <w:r w:rsidR="00DD566A">
        <w:rPr>
          <w:b/>
        </w:rPr>
        <w:t xml:space="preserve"> </w:t>
      </w:r>
      <w:r w:rsidR="00E0676E">
        <w:rPr>
          <w:b/>
          <w:i/>
        </w:rPr>
        <w:t xml:space="preserve">(discounted </w:t>
      </w:r>
      <w:r w:rsidR="00DD566A" w:rsidRPr="00DD566A">
        <w:rPr>
          <w:b/>
          <w:i/>
        </w:rPr>
        <w:t>$10 in 202</w:t>
      </w:r>
      <w:r w:rsidR="00050778">
        <w:rPr>
          <w:b/>
          <w:i/>
        </w:rPr>
        <w:t>6</w:t>
      </w:r>
      <w:r w:rsidR="00DD566A" w:rsidRPr="00DD566A">
        <w:rPr>
          <w:b/>
          <w:i/>
        </w:rPr>
        <w:t>)</w:t>
      </w:r>
    </w:p>
    <w:p w14:paraId="3C3DF90E" w14:textId="735344D6" w:rsidR="00F3587C" w:rsidRDefault="00C70102" w:rsidP="00F3539B">
      <w:r>
        <w:tab/>
      </w:r>
      <w:r w:rsidR="00F3587C" w:rsidRPr="00AE75C1">
        <w:rPr>
          <w:b/>
          <w:bCs/>
          <w:i/>
          <w:iCs/>
        </w:rPr>
        <w:t>E</w:t>
      </w:r>
      <w:r w:rsidR="005606CD" w:rsidRPr="00AE75C1">
        <w:rPr>
          <w:b/>
          <w:bCs/>
          <w:i/>
          <w:iCs/>
        </w:rPr>
        <w:t>ach uncovered policy team</w:t>
      </w:r>
      <w:r w:rsidR="005606CD">
        <w:rPr>
          <w:b/>
          <w:i/>
        </w:rPr>
        <w:tab/>
      </w:r>
      <w:r w:rsidR="005606CD">
        <w:rPr>
          <w:b/>
          <w:i/>
        </w:rPr>
        <w:tab/>
      </w:r>
      <w:r w:rsidR="005606CD">
        <w:rPr>
          <w:b/>
          <w:i/>
        </w:rPr>
        <w:tab/>
      </w:r>
      <w:r w:rsidR="00183F94">
        <w:rPr>
          <w:b/>
          <w:bCs/>
          <w:i/>
          <w:iCs/>
        </w:rPr>
        <w:t>$</w:t>
      </w:r>
      <w:r w:rsidR="00CF4B6F">
        <w:rPr>
          <w:b/>
          <w:bCs/>
          <w:i/>
          <w:iCs/>
        </w:rPr>
        <w:t>2</w:t>
      </w:r>
      <w:r w:rsidR="00D720D7">
        <w:rPr>
          <w:b/>
          <w:bCs/>
          <w:i/>
          <w:iCs/>
        </w:rPr>
        <w:t>6</w:t>
      </w:r>
      <w:r w:rsidR="00183F94">
        <w:rPr>
          <w:b/>
          <w:bCs/>
          <w:i/>
          <w:iCs/>
        </w:rPr>
        <w:t>0</w:t>
      </w:r>
      <w:r w:rsidR="00F3587C" w:rsidRPr="008868D5">
        <w:rPr>
          <w:b/>
          <w:bCs/>
          <w:i/>
          <w:iCs/>
        </w:rPr>
        <w:t xml:space="preserve">.00 </w:t>
      </w:r>
      <w:r w:rsidR="005B3806">
        <w:rPr>
          <w:b/>
          <w:bCs/>
        </w:rPr>
        <w:t>[in addition to the $</w:t>
      </w:r>
      <w:r w:rsidR="00F75D07">
        <w:rPr>
          <w:b/>
          <w:bCs/>
        </w:rPr>
        <w:t>5</w:t>
      </w:r>
      <w:r w:rsidR="00F3587C" w:rsidRPr="0004122B">
        <w:rPr>
          <w:b/>
          <w:bCs/>
        </w:rPr>
        <w:t>0.00 fee]</w:t>
      </w:r>
    </w:p>
    <w:p w14:paraId="720E19C1" w14:textId="77777777" w:rsidR="005A1203" w:rsidRDefault="005A1203" w:rsidP="00F3587C">
      <w:pPr>
        <w:outlineLvl w:val="0"/>
      </w:pPr>
    </w:p>
    <w:p w14:paraId="30887171" w14:textId="4AEBB916" w:rsidR="00F3587C" w:rsidRPr="00B70E0B" w:rsidRDefault="00F3587C" w:rsidP="00F3587C">
      <w:pPr>
        <w:outlineLvl w:val="0"/>
      </w:pPr>
      <w:r w:rsidRPr="00B70E0B">
        <w:t xml:space="preserve">Each </w:t>
      </w:r>
      <w:r>
        <w:t>covered LD Entry</w:t>
      </w:r>
      <w:r>
        <w:tab/>
      </w:r>
      <w:r>
        <w:tab/>
      </w:r>
      <w:r>
        <w:tab/>
      </w:r>
      <w:r w:rsidR="00797271">
        <w:tab/>
      </w:r>
      <w:r w:rsidRPr="00B70E0B">
        <w:t>$</w:t>
      </w:r>
      <w:r w:rsidR="005B3806">
        <w:t>30</w:t>
      </w:r>
      <w:r w:rsidRPr="00B70E0B">
        <w:t>.00</w:t>
      </w:r>
    </w:p>
    <w:p w14:paraId="413B34FB" w14:textId="5C2ABA44" w:rsidR="00F3587C" w:rsidRDefault="00C70102" w:rsidP="00F3587C">
      <w:pPr>
        <w:outlineLvl w:val="0"/>
      </w:pPr>
      <w:r>
        <w:tab/>
      </w:r>
      <w:r w:rsidR="005606CD">
        <w:rPr>
          <w:b/>
          <w:i/>
        </w:rPr>
        <w:t>Each uncovered LD team</w:t>
      </w:r>
      <w:r w:rsidR="005606CD">
        <w:rPr>
          <w:b/>
          <w:i/>
        </w:rPr>
        <w:tab/>
      </w:r>
      <w:r w:rsidR="005606CD">
        <w:rPr>
          <w:b/>
          <w:i/>
        </w:rPr>
        <w:tab/>
      </w:r>
      <w:r w:rsidR="005606CD">
        <w:rPr>
          <w:b/>
          <w:i/>
        </w:rPr>
        <w:tab/>
      </w:r>
      <w:r w:rsidR="00183F94">
        <w:rPr>
          <w:b/>
          <w:i/>
        </w:rPr>
        <w:t>$1</w:t>
      </w:r>
      <w:r w:rsidR="00D720D7">
        <w:rPr>
          <w:b/>
          <w:i/>
        </w:rPr>
        <w:t>80</w:t>
      </w:r>
      <w:r w:rsidR="00F3587C" w:rsidRPr="00CB39C7">
        <w:rPr>
          <w:b/>
          <w:i/>
        </w:rPr>
        <w:t>.00</w:t>
      </w:r>
      <w:r w:rsidR="00183F94">
        <w:rPr>
          <w:b/>
        </w:rPr>
        <w:t xml:space="preserve"> [in addition to the $3</w:t>
      </w:r>
      <w:r w:rsidR="00F3587C">
        <w:rPr>
          <w:b/>
        </w:rPr>
        <w:t>0.00 fee]</w:t>
      </w:r>
    </w:p>
    <w:p w14:paraId="21FEF973" w14:textId="77777777" w:rsidR="005A1203" w:rsidRDefault="005A1203" w:rsidP="00F3587C">
      <w:pPr>
        <w:outlineLvl w:val="0"/>
      </w:pPr>
    </w:p>
    <w:p w14:paraId="6B130AFE" w14:textId="1684BD60" w:rsidR="005F404B" w:rsidRPr="00B70E0B" w:rsidRDefault="00F3587C" w:rsidP="00F3587C">
      <w:pPr>
        <w:outlineLvl w:val="0"/>
      </w:pPr>
      <w:r w:rsidRPr="00B70E0B">
        <w:t>Each</w:t>
      </w:r>
      <w:r>
        <w:t xml:space="preserve"> covered Public Forum Team</w:t>
      </w:r>
      <w:r>
        <w:tab/>
      </w:r>
      <w:r>
        <w:tab/>
      </w:r>
      <w:r w:rsidR="00797271">
        <w:tab/>
      </w:r>
      <w:r w:rsidR="004E371A">
        <w:t>$</w:t>
      </w:r>
      <w:r w:rsidR="00F75D07">
        <w:t>6</w:t>
      </w:r>
      <w:r w:rsidRPr="00B70E0B">
        <w:t>0.00</w:t>
      </w:r>
    </w:p>
    <w:p w14:paraId="4365DCF9" w14:textId="2FEC8F07" w:rsidR="00105D06" w:rsidRDefault="00F3587C" w:rsidP="00E42F78">
      <w:pPr>
        <w:ind w:firstLine="720"/>
        <w:outlineLvl w:val="0"/>
        <w:rPr>
          <w:rFonts w:asciiTheme="minorHAnsi" w:hAnsiTheme="minorHAnsi" w:cs="Segoe UI"/>
          <w:i/>
        </w:rPr>
      </w:pPr>
      <w:r w:rsidRPr="00CB39C7">
        <w:rPr>
          <w:b/>
          <w:i/>
        </w:rPr>
        <w:t xml:space="preserve">Each </w:t>
      </w:r>
      <w:r w:rsidR="00183F94">
        <w:rPr>
          <w:b/>
          <w:i/>
        </w:rPr>
        <w:t>uncovered Public Forum Team</w:t>
      </w:r>
      <w:r w:rsidR="00183F94">
        <w:rPr>
          <w:b/>
          <w:i/>
        </w:rPr>
        <w:tab/>
        <w:t>$</w:t>
      </w:r>
      <w:r w:rsidR="00F75D07">
        <w:rPr>
          <w:b/>
          <w:i/>
        </w:rPr>
        <w:t>2</w:t>
      </w:r>
      <w:r w:rsidR="00D720D7">
        <w:rPr>
          <w:b/>
          <w:i/>
        </w:rPr>
        <w:t>6</w:t>
      </w:r>
      <w:r w:rsidR="00183F94">
        <w:rPr>
          <w:b/>
          <w:i/>
        </w:rPr>
        <w:t>0</w:t>
      </w:r>
      <w:r w:rsidRPr="00CB39C7">
        <w:rPr>
          <w:b/>
          <w:i/>
        </w:rPr>
        <w:t>.00</w:t>
      </w:r>
      <w:r w:rsidR="00323A18">
        <w:rPr>
          <w:b/>
          <w:i/>
        </w:rPr>
        <w:t xml:space="preserve"> </w:t>
      </w:r>
      <w:r w:rsidR="00323A18">
        <w:rPr>
          <w:b/>
        </w:rPr>
        <w:t>[in addition to $</w:t>
      </w:r>
      <w:r w:rsidR="00CF4B6F">
        <w:rPr>
          <w:b/>
        </w:rPr>
        <w:t>6</w:t>
      </w:r>
      <w:r w:rsidR="00323A18">
        <w:rPr>
          <w:b/>
        </w:rPr>
        <w:t>0.00 fee]</w:t>
      </w:r>
    </w:p>
    <w:p w14:paraId="4DB47FD4" w14:textId="77777777" w:rsidR="005A1203" w:rsidRDefault="005A1203" w:rsidP="00F3587C">
      <w:pPr>
        <w:outlineLvl w:val="0"/>
      </w:pPr>
    </w:p>
    <w:p w14:paraId="75FF18CC" w14:textId="02D53D45" w:rsidR="00F3587C" w:rsidRPr="00B70E0B" w:rsidRDefault="00F3587C" w:rsidP="00F3587C">
      <w:pPr>
        <w:outlineLvl w:val="0"/>
      </w:pPr>
      <w:r w:rsidRPr="00B70E0B">
        <w:t>Each</w:t>
      </w:r>
      <w:r>
        <w:t xml:space="preserve"> </w:t>
      </w:r>
      <w:r w:rsidR="004935B1">
        <w:t xml:space="preserve">covered </w:t>
      </w:r>
      <w:r>
        <w:t>Parliamentary Team</w:t>
      </w:r>
      <w:r>
        <w:tab/>
      </w:r>
      <w:r w:rsidR="00797271">
        <w:tab/>
      </w:r>
      <w:r w:rsidR="003C5E1E">
        <w:tab/>
      </w:r>
      <w:r w:rsidR="005B3806">
        <w:t>$</w:t>
      </w:r>
      <w:r w:rsidR="00CF4B6F">
        <w:t>6</w:t>
      </w:r>
      <w:r w:rsidRPr="00B70E0B">
        <w:t>0.00</w:t>
      </w:r>
    </w:p>
    <w:p w14:paraId="516D09E6" w14:textId="72BE82C2" w:rsidR="00F3587C" w:rsidRPr="00323A18" w:rsidRDefault="00C70102" w:rsidP="00F3587C">
      <w:pPr>
        <w:rPr>
          <w:b/>
        </w:rPr>
      </w:pPr>
      <w:r>
        <w:tab/>
      </w:r>
      <w:r w:rsidR="00F3587C" w:rsidRPr="00CB39C7">
        <w:rPr>
          <w:b/>
          <w:i/>
        </w:rPr>
        <w:t xml:space="preserve">Each </w:t>
      </w:r>
      <w:r w:rsidR="005606CD">
        <w:rPr>
          <w:b/>
          <w:i/>
        </w:rPr>
        <w:t>un</w:t>
      </w:r>
      <w:r w:rsidR="0086511A">
        <w:rPr>
          <w:b/>
          <w:i/>
        </w:rPr>
        <w:t>covered Parl</w:t>
      </w:r>
      <w:r w:rsidR="00183F94">
        <w:rPr>
          <w:b/>
          <w:i/>
        </w:rPr>
        <w:t>iamentary Team</w:t>
      </w:r>
      <w:r w:rsidR="00183F94">
        <w:rPr>
          <w:b/>
          <w:i/>
        </w:rPr>
        <w:tab/>
        <w:t>$</w:t>
      </w:r>
      <w:r w:rsidR="00F75D07">
        <w:rPr>
          <w:b/>
          <w:i/>
        </w:rPr>
        <w:t>2</w:t>
      </w:r>
      <w:r w:rsidR="00D720D7">
        <w:rPr>
          <w:b/>
          <w:i/>
        </w:rPr>
        <w:t>6</w:t>
      </w:r>
      <w:r w:rsidR="00183F94">
        <w:rPr>
          <w:b/>
          <w:i/>
        </w:rPr>
        <w:t>0</w:t>
      </w:r>
      <w:r w:rsidR="00F3587C" w:rsidRPr="00CB39C7">
        <w:rPr>
          <w:b/>
          <w:i/>
        </w:rPr>
        <w:t>.00</w:t>
      </w:r>
      <w:r w:rsidR="00183F94">
        <w:rPr>
          <w:b/>
        </w:rPr>
        <w:t xml:space="preserve"> [in addition to $</w:t>
      </w:r>
      <w:r w:rsidR="00CF4B6F">
        <w:rPr>
          <w:b/>
        </w:rPr>
        <w:t>6</w:t>
      </w:r>
      <w:r w:rsidR="00323A18">
        <w:rPr>
          <w:b/>
        </w:rPr>
        <w:t>0.00 fee]</w:t>
      </w:r>
    </w:p>
    <w:p w14:paraId="475C5725" w14:textId="77777777" w:rsidR="00F02D7B" w:rsidRDefault="00F02D7B" w:rsidP="00F3587C"/>
    <w:p w14:paraId="028A0142" w14:textId="6FFC5A37" w:rsidR="009B3E4B" w:rsidRDefault="009B3E4B" w:rsidP="00F3587C">
      <w:r w:rsidRPr="00B70E0B">
        <w:t>Each</w:t>
      </w:r>
      <w:r>
        <w:t xml:space="preserve"> covered SPAR</w:t>
      </w:r>
      <w:r>
        <w:tab/>
      </w:r>
      <w:r>
        <w:tab/>
      </w:r>
      <w:r>
        <w:tab/>
      </w:r>
      <w:r>
        <w:tab/>
      </w:r>
      <w:r>
        <w:tab/>
        <w:t>$</w:t>
      </w:r>
      <w:r w:rsidR="00F75D07">
        <w:t>15</w:t>
      </w:r>
      <w:r>
        <w:t>.00</w:t>
      </w:r>
    </w:p>
    <w:p w14:paraId="4908D837" w14:textId="55C3DB84" w:rsidR="009B3E4B" w:rsidRDefault="009B3E4B" w:rsidP="00CF4B6F">
      <w:pPr>
        <w:ind w:firstLine="720"/>
        <w:rPr>
          <w:b/>
        </w:rPr>
      </w:pPr>
      <w:r w:rsidRPr="00CB39C7">
        <w:rPr>
          <w:b/>
          <w:i/>
        </w:rPr>
        <w:t xml:space="preserve">Each </w:t>
      </w:r>
      <w:r>
        <w:rPr>
          <w:b/>
          <w:i/>
        </w:rPr>
        <w:t>uncovered SPAR entry</w:t>
      </w:r>
      <w:r>
        <w:rPr>
          <w:b/>
          <w:i/>
        </w:rPr>
        <w:tab/>
      </w:r>
      <w:r>
        <w:rPr>
          <w:b/>
          <w:i/>
        </w:rPr>
        <w:tab/>
      </w:r>
      <w:r>
        <w:rPr>
          <w:b/>
          <w:i/>
        </w:rPr>
        <w:tab/>
        <w:t>$</w:t>
      </w:r>
      <w:r w:rsidR="00CF4B6F">
        <w:rPr>
          <w:b/>
          <w:i/>
        </w:rPr>
        <w:t>1</w:t>
      </w:r>
      <w:r w:rsidR="00100E8B">
        <w:rPr>
          <w:b/>
          <w:i/>
        </w:rPr>
        <w:t>25</w:t>
      </w:r>
      <w:r w:rsidRPr="00CB39C7">
        <w:rPr>
          <w:b/>
          <w:i/>
        </w:rPr>
        <w:t>.00</w:t>
      </w:r>
      <w:r>
        <w:rPr>
          <w:b/>
        </w:rPr>
        <w:t xml:space="preserve"> [in addition to $</w:t>
      </w:r>
      <w:r w:rsidR="00CF4B6F">
        <w:rPr>
          <w:b/>
        </w:rPr>
        <w:t>1</w:t>
      </w:r>
      <w:r>
        <w:rPr>
          <w:b/>
        </w:rPr>
        <w:t>5.00 fee]</w:t>
      </w:r>
    </w:p>
    <w:p w14:paraId="4ED95A40" w14:textId="77777777" w:rsidR="009B3E4B" w:rsidRDefault="009B3E4B" w:rsidP="00F3587C"/>
    <w:p w14:paraId="3C7818C3" w14:textId="7755BC0E" w:rsidR="00C930C2" w:rsidRDefault="00F3587C" w:rsidP="00F3587C">
      <w:r w:rsidRPr="00B70E0B">
        <w:t xml:space="preserve">Each </w:t>
      </w:r>
      <w:r>
        <w:t xml:space="preserve">covered </w:t>
      </w:r>
      <w:r w:rsidRPr="00B70E0B">
        <w:t>IE</w:t>
      </w:r>
      <w:r w:rsidR="009B3E4B">
        <w:t xml:space="preserve"> (Duo counts as 1 slot)</w:t>
      </w:r>
      <w:r w:rsidR="008A1008">
        <w:t>/</w:t>
      </w:r>
      <w:r w:rsidR="00C70102">
        <w:t>Congress</w:t>
      </w:r>
      <w:r>
        <w:tab/>
      </w:r>
      <w:r w:rsidRPr="00B70E0B">
        <w:t>$</w:t>
      </w:r>
      <w:r w:rsidR="00F75D07">
        <w:t>15</w:t>
      </w:r>
      <w:r w:rsidRPr="00B70E0B">
        <w:t>.00</w:t>
      </w:r>
    </w:p>
    <w:p w14:paraId="618BAB0A" w14:textId="4AC434F7" w:rsidR="00F3587C" w:rsidRPr="00CB39C7" w:rsidRDefault="00C70102" w:rsidP="00F3539B">
      <w:pPr>
        <w:rPr>
          <w:b/>
          <w:i/>
        </w:rPr>
      </w:pPr>
      <w:r>
        <w:tab/>
      </w:r>
      <w:r w:rsidR="005606CD">
        <w:rPr>
          <w:b/>
          <w:i/>
        </w:rPr>
        <w:t>Each uncovered IE</w:t>
      </w:r>
      <w:r>
        <w:rPr>
          <w:b/>
          <w:i/>
        </w:rPr>
        <w:t>/Congress</w:t>
      </w:r>
      <w:r w:rsidR="005606CD">
        <w:rPr>
          <w:b/>
          <w:i/>
        </w:rPr>
        <w:t xml:space="preserve"> Slot</w:t>
      </w:r>
      <w:r w:rsidR="005606CD">
        <w:rPr>
          <w:b/>
          <w:i/>
        </w:rPr>
        <w:tab/>
      </w:r>
      <w:r w:rsidR="00797271">
        <w:rPr>
          <w:b/>
          <w:i/>
        </w:rPr>
        <w:tab/>
      </w:r>
      <w:r w:rsidR="00183F94">
        <w:rPr>
          <w:b/>
          <w:i/>
        </w:rPr>
        <w:t>$</w:t>
      </w:r>
      <w:r w:rsidR="00F75D07">
        <w:rPr>
          <w:b/>
          <w:i/>
        </w:rPr>
        <w:t>1</w:t>
      </w:r>
      <w:r w:rsidR="00100E8B">
        <w:rPr>
          <w:b/>
          <w:i/>
        </w:rPr>
        <w:t>25</w:t>
      </w:r>
      <w:r w:rsidR="00F3587C" w:rsidRPr="00CB39C7">
        <w:rPr>
          <w:b/>
          <w:i/>
        </w:rPr>
        <w:t>.00</w:t>
      </w:r>
      <w:r w:rsidR="00323A18">
        <w:rPr>
          <w:b/>
          <w:i/>
        </w:rPr>
        <w:t xml:space="preserve"> </w:t>
      </w:r>
      <w:r w:rsidR="00323A18">
        <w:rPr>
          <w:b/>
        </w:rPr>
        <w:t>[in addition to $15.00 fee]</w:t>
      </w:r>
    </w:p>
    <w:p w14:paraId="6925DE72" w14:textId="77777777" w:rsidR="000F2082" w:rsidRDefault="000F2082" w:rsidP="00E42F78">
      <w:pPr>
        <w:rPr>
          <w:b/>
          <w:sz w:val="28"/>
          <w:szCs w:val="28"/>
          <w:u w:val="single"/>
        </w:rPr>
      </w:pPr>
    </w:p>
    <w:p w14:paraId="559CD341" w14:textId="6D6F7530" w:rsidR="009937D1" w:rsidRDefault="009937D1" w:rsidP="00E42F78">
      <w:pPr>
        <w:jc w:val="center"/>
        <w:rPr>
          <w:b/>
          <w:sz w:val="28"/>
          <w:szCs w:val="28"/>
          <w:u w:val="single"/>
        </w:rPr>
      </w:pPr>
      <w:r w:rsidRPr="00F3539B">
        <w:rPr>
          <w:b/>
          <w:sz w:val="28"/>
          <w:szCs w:val="28"/>
          <w:u w:val="single"/>
        </w:rPr>
        <w:t>FEES</w:t>
      </w:r>
    </w:p>
    <w:p w14:paraId="1CA8133D" w14:textId="77777777" w:rsidR="005A1203" w:rsidRPr="009A50EE" w:rsidRDefault="005A1203" w:rsidP="00E42F78">
      <w:pPr>
        <w:jc w:val="center"/>
        <w:rPr>
          <w:b/>
          <w:bCs/>
          <w:sz w:val="28"/>
          <w:szCs w:val="28"/>
          <w:u w:val="single"/>
        </w:rPr>
      </w:pPr>
    </w:p>
    <w:p w14:paraId="5F2C1F55" w14:textId="4C7D6EBE" w:rsidR="008F0F28" w:rsidRPr="008F0F28" w:rsidRDefault="009937D1" w:rsidP="009A50EE">
      <w:pPr>
        <w:pStyle w:val="ListParagraph"/>
        <w:numPr>
          <w:ilvl w:val="0"/>
          <w:numId w:val="57"/>
        </w:numPr>
        <w:rPr>
          <w:color w:val="FF0000"/>
        </w:rPr>
      </w:pPr>
      <w:r w:rsidRPr="00EA0CCC">
        <w:rPr>
          <w:b/>
          <w:bCs/>
          <w:sz w:val="28"/>
          <w:szCs w:val="28"/>
        </w:rPr>
        <w:t>A fee</w:t>
      </w:r>
      <w:r w:rsidR="00B05769" w:rsidRPr="00EA0CCC">
        <w:rPr>
          <w:b/>
          <w:bCs/>
          <w:sz w:val="28"/>
          <w:szCs w:val="28"/>
        </w:rPr>
        <w:t xml:space="preserve"> of</w:t>
      </w:r>
      <w:r w:rsidR="61E339E5" w:rsidRPr="00EA0CCC">
        <w:rPr>
          <w:b/>
          <w:bCs/>
          <w:sz w:val="28"/>
          <w:szCs w:val="28"/>
        </w:rPr>
        <w:t xml:space="preserve"> $</w:t>
      </w:r>
      <w:r w:rsidR="003D0FF0" w:rsidRPr="00EA0CCC">
        <w:rPr>
          <w:b/>
          <w:bCs/>
          <w:sz w:val="28"/>
          <w:szCs w:val="28"/>
        </w:rPr>
        <w:t>5</w:t>
      </w:r>
      <w:r w:rsidR="61E339E5" w:rsidRPr="00EA0CCC">
        <w:rPr>
          <w:b/>
          <w:bCs/>
          <w:sz w:val="28"/>
          <w:szCs w:val="28"/>
        </w:rPr>
        <w:t xml:space="preserve"> for </w:t>
      </w:r>
      <w:r w:rsidR="61E339E5" w:rsidRPr="00EA0CCC">
        <w:rPr>
          <w:b/>
          <w:bCs/>
          <w:sz w:val="28"/>
          <w:szCs w:val="28"/>
          <w:u w:val="single"/>
        </w:rPr>
        <w:t>any</w:t>
      </w:r>
      <w:r w:rsidR="005744DB" w:rsidRPr="00EA0CCC">
        <w:rPr>
          <w:b/>
          <w:bCs/>
          <w:sz w:val="28"/>
          <w:szCs w:val="28"/>
        </w:rPr>
        <w:t xml:space="preserve"> drops after Thurs</w:t>
      </w:r>
      <w:r w:rsidR="61E339E5" w:rsidRPr="00EA0CCC">
        <w:rPr>
          <w:b/>
          <w:bCs/>
          <w:sz w:val="28"/>
          <w:szCs w:val="28"/>
        </w:rPr>
        <w:t>day, October 1</w:t>
      </w:r>
      <w:r w:rsidR="00050778">
        <w:rPr>
          <w:b/>
          <w:bCs/>
          <w:sz w:val="28"/>
          <w:szCs w:val="28"/>
        </w:rPr>
        <w:t>5</w:t>
      </w:r>
      <w:r w:rsidR="008F0F28">
        <w:rPr>
          <w:b/>
          <w:bCs/>
          <w:sz w:val="28"/>
          <w:szCs w:val="28"/>
        </w:rPr>
        <w:t xml:space="preserve"> at 5 PM is implemented </w:t>
      </w:r>
      <w:r w:rsidR="003D0FF0" w:rsidRPr="00EA0CCC">
        <w:rPr>
          <w:b/>
          <w:bCs/>
          <w:sz w:val="28"/>
          <w:szCs w:val="28"/>
        </w:rPr>
        <w:t xml:space="preserve">(including </w:t>
      </w:r>
      <w:r w:rsidR="00B05769" w:rsidRPr="00EA0CCC">
        <w:rPr>
          <w:b/>
          <w:bCs/>
          <w:sz w:val="28"/>
          <w:szCs w:val="28"/>
        </w:rPr>
        <w:t xml:space="preserve">original entry cost). </w:t>
      </w:r>
      <w:r w:rsidR="00C70102" w:rsidRPr="00EA0CCC">
        <w:rPr>
          <w:b/>
          <w:bCs/>
          <w:sz w:val="28"/>
          <w:szCs w:val="28"/>
        </w:rPr>
        <w:t xml:space="preserve">Students </w:t>
      </w:r>
      <w:r w:rsidR="00882F96" w:rsidRPr="00EA0CCC">
        <w:rPr>
          <w:b/>
          <w:bCs/>
          <w:sz w:val="28"/>
          <w:szCs w:val="28"/>
        </w:rPr>
        <w:t>not dropped during registration and</w:t>
      </w:r>
      <w:r w:rsidR="000B46E4" w:rsidRPr="00EA0CCC">
        <w:rPr>
          <w:b/>
          <w:bCs/>
          <w:sz w:val="28"/>
          <w:szCs w:val="28"/>
        </w:rPr>
        <w:t xml:space="preserve"> virtually</w:t>
      </w:r>
      <w:r w:rsidR="00C70102" w:rsidRPr="00EA0CCC">
        <w:rPr>
          <w:b/>
          <w:bCs/>
          <w:sz w:val="28"/>
          <w:szCs w:val="28"/>
        </w:rPr>
        <w:t xml:space="preserve"> NO-SHOW more than 50% of their rounds </w:t>
      </w:r>
      <w:r w:rsidR="000F2082">
        <w:rPr>
          <w:b/>
          <w:bCs/>
          <w:sz w:val="28"/>
          <w:szCs w:val="28"/>
        </w:rPr>
        <w:t>may</w:t>
      </w:r>
      <w:r w:rsidR="00882F96" w:rsidRPr="00EA0CCC">
        <w:rPr>
          <w:b/>
          <w:bCs/>
          <w:sz w:val="28"/>
          <w:szCs w:val="28"/>
        </w:rPr>
        <w:t xml:space="preserve"> be retroacti</w:t>
      </w:r>
      <w:r w:rsidRPr="00EA0CCC">
        <w:rPr>
          <w:b/>
          <w:bCs/>
          <w:sz w:val="28"/>
          <w:szCs w:val="28"/>
        </w:rPr>
        <w:t xml:space="preserve">vely charged the </w:t>
      </w:r>
      <w:r w:rsidR="009D112A">
        <w:rPr>
          <w:b/>
          <w:bCs/>
          <w:sz w:val="28"/>
          <w:szCs w:val="28"/>
        </w:rPr>
        <w:t xml:space="preserve">drop </w:t>
      </w:r>
      <w:r w:rsidRPr="00EA0CCC">
        <w:rPr>
          <w:b/>
          <w:bCs/>
          <w:sz w:val="28"/>
          <w:szCs w:val="28"/>
        </w:rPr>
        <w:t>fee</w:t>
      </w:r>
      <w:r w:rsidR="009D112A">
        <w:rPr>
          <w:b/>
          <w:bCs/>
          <w:sz w:val="28"/>
          <w:szCs w:val="28"/>
        </w:rPr>
        <w:t xml:space="preserve"> x2 ($10)</w:t>
      </w:r>
      <w:r w:rsidRPr="00EA0CCC">
        <w:rPr>
          <w:b/>
          <w:bCs/>
          <w:sz w:val="28"/>
          <w:szCs w:val="28"/>
        </w:rPr>
        <w:t xml:space="preserve">. </w:t>
      </w:r>
    </w:p>
    <w:p w14:paraId="4DC48F3A" w14:textId="3ABADEBD" w:rsidR="00DB6394" w:rsidRPr="00EA0CCC" w:rsidRDefault="000B46E4" w:rsidP="009A50EE">
      <w:pPr>
        <w:pStyle w:val="ListParagraph"/>
        <w:numPr>
          <w:ilvl w:val="0"/>
          <w:numId w:val="57"/>
        </w:numPr>
        <w:rPr>
          <w:color w:val="FF0000"/>
        </w:rPr>
      </w:pPr>
      <w:r w:rsidRPr="00EA0CCC">
        <w:rPr>
          <w:color w:val="C00000"/>
          <w:sz w:val="28"/>
          <w:szCs w:val="28"/>
        </w:rPr>
        <w:t>There is a</w:t>
      </w:r>
      <w:r w:rsidR="009937D1" w:rsidRPr="00EA0CCC">
        <w:rPr>
          <w:color w:val="C00000"/>
          <w:sz w:val="28"/>
          <w:szCs w:val="28"/>
        </w:rPr>
        <w:t xml:space="preserve"> fee</w:t>
      </w:r>
      <w:r w:rsidR="00B05769" w:rsidRPr="00EA0CCC">
        <w:rPr>
          <w:color w:val="C00000"/>
          <w:sz w:val="28"/>
          <w:szCs w:val="28"/>
        </w:rPr>
        <w:t xml:space="preserve"> of </w:t>
      </w:r>
      <w:r w:rsidR="003D0FF0" w:rsidRPr="00EA0CCC">
        <w:rPr>
          <w:b/>
          <w:bCs/>
          <w:color w:val="C00000"/>
          <w:sz w:val="28"/>
          <w:szCs w:val="28"/>
        </w:rPr>
        <w:t>$2</w:t>
      </w:r>
      <w:r w:rsidR="00F02D7B" w:rsidRPr="00EA0CCC">
        <w:rPr>
          <w:b/>
          <w:bCs/>
          <w:color w:val="C00000"/>
          <w:sz w:val="28"/>
          <w:szCs w:val="28"/>
        </w:rPr>
        <w:t>5</w:t>
      </w:r>
      <w:r w:rsidR="003D0FF0" w:rsidRPr="00EA0CCC">
        <w:rPr>
          <w:b/>
          <w:bCs/>
          <w:color w:val="C00000"/>
          <w:sz w:val="28"/>
          <w:szCs w:val="28"/>
        </w:rPr>
        <w:t xml:space="preserve"> per round</w:t>
      </w:r>
      <w:r w:rsidR="003D0FF0" w:rsidRPr="00EA0CCC">
        <w:rPr>
          <w:color w:val="C00000"/>
          <w:sz w:val="28"/>
          <w:szCs w:val="28"/>
        </w:rPr>
        <w:t xml:space="preserve"> </w:t>
      </w:r>
      <w:r w:rsidR="00B05769" w:rsidRPr="00EA0CCC">
        <w:rPr>
          <w:color w:val="C00000"/>
          <w:sz w:val="28"/>
          <w:szCs w:val="28"/>
        </w:rPr>
        <w:t xml:space="preserve">for </w:t>
      </w:r>
      <w:r w:rsidRPr="00EA0CCC">
        <w:rPr>
          <w:color w:val="C00000"/>
          <w:sz w:val="28"/>
          <w:szCs w:val="28"/>
        </w:rPr>
        <w:t>a virtual judge no-show</w:t>
      </w:r>
      <w:r w:rsidR="003D0FF0" w:rsidRPr="00EA0CCC">
        <w:rPr>
          <w:color w:val="C00000"/>
          <w:sz w:val="28"/>
          <w:szCs w:val="28"/>
        </w:rPr>
        <w:t xml:space="preserve"> during prelim</w:t>
      </w:r>
      <w:r w:rsidR="0086511A" w:rsidRPr="00EA0CCC">
        <w:rPr>
          <w:color w:val="C00000"/>
          <w:sz w:val="28"/>
          <w:szCs w:val="28"/>
        </w:rPr>
        <w:t xml:space="preserve">s and </w:t>
      </w:r>
      <w:r w:rsidR="0086511A" w:rsidRPr="00EA0CCC">
        <w:rPr>
          <w:b/>
          <w:color w:val="C00000"/>
          <w:sz w:val="28"/>
          <w:szCs w:val="28"/>
        </w:rPr>
        <w:t>$5</w:t>
      </w:r>
      <w:r w:rsidR="009937D1" w:rsidRPr="00EA0CCC">
        <w:rPr>
          <w:b/>
          <w:color w:val="C00000"/>
          <w:sz w:val="28"/>
          <w:szCs w:val="28"/>
        </w:rPr>
        <w:t>0</w:t>
      </w:r>
      <w:r w:rsidR="009937D1" w:rsidRPr="00EA0CCC">
        <w:rPr>
          <w:color w:val="C00000"/>
          <w:sz w:val="28"/>
          <w:szCs w:val="28"/>
        </w:rPr>
        <w:t xml:space="preserve"> for </w:t>
      </w:r>
      <w:r w:rsidRPr="00EA0CCC">
        <w:rPr>
          <w:color w:val="C00000"/>
          <w:sz w:val="28"/>
          <w:szCs w:val="28"/>
        </w:rPr>
        <w:t>failure to show in an elimination round</w:t>
      </w:r>
      <w:r w:rsidR="009937D1" w:rsidRPr="00EA0CCC">
        <w:rPr>
          <w:color w:val="C00000"/>
          <w:sz w:val="28"/>
          <w:szCs w:val="28"/>
        </w:rPr>
        <w:t xml:space="preserve">. </w:t>
      </w:r>
    </w:p>
    <w:p w14:paraId="4604D2F0" w14:textId="77777777" w:rsidR="009937D1" w:rsidRDefault="009937D1" w:rsidP="009937D1">
      <w:pPr>
        <w:pStyle w:val="ListParagraph"/>
        <w:numPr>
          <w:ilvl w:val="0"/>
          <w:numId w:val="51"/>
        </w:numPr>
        <w:outlineLvl w:val="0"/>
        <w:rPr>
          <w:b/>
          <w:color w:val="C00000"/>
          <w:sz w:val="28"/>
          <w:szCs w:val="28"/>
        </w:rPr>
      </w:pPr>
      <w:r w:rsidRPr="009937D1">
        <w:rPr>
          <w:b/>
          <w:color w:val="C00000"/>
          <w:sz w:val="28"/>
          <w:szCs w:val="28"/>
        </w:rPr>
        <w:t>A Fee</w:t>
      </w:r>
      <w:r w:rsidRPr="009A50EE">
        <w:rPr>
          <w:b/>
          <w:color w:val="C00000"/>
          <w:sz w:val="28"/>
          <w:szCs w:val="28"/>
        </w:rPr>
        <w:t xml:space="preserve"> of $20 will be charged for late payments/bounced checks. </w:t>
      </w:r>
    </w:p>
    <w:p w14:paraId="1B75A156" w14:textId="326D0570" w:rsidR="009937D1" w:rsidRPr="009A50EE" w:rsidRDefault="009937D1" w:rsidP="009A50EE">
      <w:pPr>
        <w:pStyle w:val="ListParagraph"/>
        <w:numPr>
          <w:ilvl w:val="0"/>
          <w:numId w:val="51"/>
        </w:numPr>
        <w:outlineLvl w:val="0"/>
        <w:rPr>
          <w:b/>
          <w:color w:val="C00000"/>
          <w:sz w:val="28"/>
          <w:szCs w:val="28"/>
        </w:rPr>
      </w:pPr>
      <w:r w:rsidRPr="005D296A">
        <w:rPr>
          <w:b/>
          <w:color w:val="C00000"/>
          <w:sz w:val="28"/>
          <w:szCs w:val="28"/>
        </w:rPr>
        <w:t xml:space="preserve">All </w:t>
      </w:r>
      <w:r w:rsidR="003D482B">
        <w:rPr>
          <w:b/>
          <w:color w:val="C00000"/>
          <w:sz w:val="28"/>
          <w:szCs w:val="28"/>
        </w:rPr>
        <w:t xml:space="preserve">outstanding </w:t>
      </w:r>
      <w:r w:rsidRPr="005D296A">
        <w:rPr>
          <w:b/>
          <w:color w:val="C00000"/>
          <w:sz w:val="28"/>
          <w:szCs w:val="28"/>
        </w:rPr>
        <w:t>fees are due</w:t>
      </w:r>
      <w:r w:rsidR="00401701">
        <w:rPr>
          <w:b/>
          <w:color w:val="C00000"/>
          <w:sz w:val="28"/>
          <w:szCs w:val="28"/>
        </w:rPr>
        <w:t xml:space="preserve"> by October 1</w:t>
      </w:r>
      <w:r w:rsidR="00050778">
        <w:rPr>
          <w:b/>
          <w:color w:val="C00000"/>
          <w:sz w:val="28"/>
          <w:szCs w:val="28"/>
        </w:rPr>
        <w:t>8</w:t>
      </w:r>
      <w:r w:rsidR="00E0676E">
        <w:rPr>
          <w:b/>
          <w:color w:val="C00000"/>
          <w:sz w:val="28"/>
          <w:szCs w:val="28"/>
        </w:rPr>
        <w:t xml:space="preserve"> (or </w:t>
      </w:r>
      <w:r w:rsidR="00050778">
        <w:rPr>
          <w:b/>
          <w:color w:val="C00000"/>
          <w:sz w:val="28"/>
          <w:szCs w:val="28"/>
        </w:rPr>
        <w:t xml:space="preserve">an announced extended </w:t>
      </w:r>
      <w:r w:rsidR="00E0676E">
        <w:rPr>
          <w:b/>
          <w:color w:val="C00000"/>
          <w:sz w:val="28"/>
          <w:szCs w:val="28"/>
        </w:rPr>
        <w:t>due date)</w:t>
      </w:r>
      <w:r w:rsidRPr="005D296A">
        <w:rPr>
          <w:b/>
          <w:color w:val="C00000"/>
          <w:sz w:val="28"/>
          <w:szCs w:val="28"/>
        </w:rPr>
        <w:t xml:space="preserve">.   </w:t>
      </w:r>
    </w:p>
    <w:p w14:paraId="7EEF1A1A" w14:textId="05E83B61" w:rsidR="00AE60C0" w:rsidRPr="009A50EE" w:rsidRDefault="00003CD3" w:rsidP="009937D1">
      <w:pPr>
        <w:rPr>
          <w:sz w:val="28"/>
          <w:szCs w:val="28"/>
          <w:u w:val="single"/>
        </w:rPr>
      </w:pPr>
      <w:r w:rsidRPr="009937D1">
        <w:rPr>
          <w:b/>
          <w:bCs/>
          <w:sz w:val="28"/>
          <w:szCs w:val="28"/>
          <w:highlight w:val="yellow"/>
        </w:rPr>
        <w:t>We cannot guarantee that Tabroom.com will provide an accurate representation</w:t>
      </w:r>
      <w:r w:rsidR="007D67EB" w:rsidRPr="009937D1">
        <w:rPr>
          <w:b/>
          <w:bCs/>
          <w:sz w:val="28"/>
          <w:szCs w:val="28"/>
          <w:highlight w:val="yellow"/>
        </w:rPr>
        <w:t xml:space="preserve"> of your team’s invoice before registration</w:t>
      </w:r>
      <w:r w:rsidRPr="009937D1">
        <w:rPr>
          <w:b/>
          <w:bCs/>
          <w:sz w:val="28"/>
          <w:szCs w:val="28"/>
          <w:highlight w:val="yellow"/>
        </w:rPr>
        <w:t xml:space="preserve">.  </w:t>
      </w:r>
      <w:r w:rsidR="0086511A">
        <w:rPr>
          <w:b/>
          <w:bCs/>
          <w:sz w:val="28"/>
          <w:szCs w:val="28"/>
          <w:highlight w:val="yellow"/>
        </w:rPr>
        <w:t xml:space="preserve">For expedited service </w:t>
      </w:r>
      <w:r w:rsidR="004E49DD" w:rsidRPr="009937D1">
        <w:rPr>
          <w:b/>
          <w:bCs/>
          <w:sz w:val="28"/>
          <w:szCs w:val="28"/>
          <w:highlight w:val="yellow"/>
        </w:rPr>
        <w:t xml:space="preserve">contact </w:t>
      </w:r>
      <w:hyperlink r:id="rId22" w:history="1">
        <w:r w:rsidR="00CF4B6F">
          <w:rPr>
            <w:rStyle w:val="Hyperlink"/>
            <w:b/>
            <w:bCs/>
            <w:sz w:val="28"/>
            <w:szCs w:val="28"/>
            <w:highlight w:val="yellow"/>
          </w:rPr>
          <w:t>us.</w:t>
        </w:r>
      </w:hyperlink>
      <w:r w:rsidR="00797271" w:rsidRPr="009A50EE">
        <w:rPr>
          <w:b/>
          <w:bCs/>
          <w:sz w:val="28"/>
          <w:szCs w:val="28"/>
          <w:highlight w:val="yellow"/>
        </w:rPr>
        <w:t xml:space="preserve"> </w:t>
      </w:r>
    </w:p>
    <w:p w14:paraId="5A2EA765" w14:textId="62E637E6" w:rsidR="00882F96" w:rsidRPr="00846697" w:rsidRDefault="009937D1" w:rsidP="009A50EE">
      <w:pPr>
        <w:pStyle w:val="ListParagraph"/>
        <w:numPr>
          <w:ilvl w:val="0"/>
          <w:numId w:val="51"/>
        </w:numPr>
        <w:outlineLvl w:val="0"/>
        <w:rPr>
          <w:b/>
          <w:sz w:val="32"/>
          <w:szCs w:val="32"/>
        </w:rPr>
      </w:pPr>
      <w:r w:rsidRPr="00846697">
        <w:rPr>
          <w:b/>
          <w:color w:val="000000" w:themeColor="text1"/>
          <w:sz w:val="32"/>
          <w:szCs w:val="32"/>
          <w:u w:val="single"/>
        </w:rPr>
        <w:t>**</w:t>
      </w:r>
      <w:r w:rsidR="00CF4B6F" w:rsidRPr="00846697">
        <w:rPr>
          <w:b/>
          <w:color w:val="000000" w:themeColor="text1"/>
          <w:sz w:val="32"/>
          <w:szCs w:val="32"/>
          <w:u w:val="single"/>
        </w:rPr>
        <w:t xml:space="preserve"> </w:t>
      </w:r>
      <w:r w:rsidR="009D112A" w:rsidRPr="00846697">
        <w:rPr>
          <w:b/>
          <w:color w:val="000000" w:themeColor="text1"/>
          <w:sz w:val="32"/>
          <w:szCs w:val="32"/>
          <w:u w:val="single"/>
        </w:rPr>
        <w:t>Please make any</w:t>
      </w:r>
      <w:r w:rsidR="00EA7C98" w:rsidRPr="00846697">
        <w:rPr>
          <w:b/>
          <w:color w:val="000000" w:themeColor="text1"/>
          <w:sz w:val="32"/>
          <w:szCs w:val="32"/>
          <w:u w:val="single"/>
        </w:rPr>
        <w:t xml:space="preserve"> </w:t>
      </w:r>
      <w:r w:rsidR="00EA7C98" w:rsidRPr="00846697">
        <w:rPr>
          <w:b/>
          <w:sz w:val="32"/>
          <w:szCs w:val="32"/>
          <w:u w:val="single"/>
        </w:rPr>
        <w:t xml:space="preserve">checks </w:t>
      </w:r>
      <w:r w:rsidR="00050778">
        <w:rPr>
          <w:b/>
          <w:sz w:val="32"/>
          <w:szCs w:val="32"/>
          <w:u w:val="single"/>
        </w:rPr>
        <w:t xml:space="preserve">that need mailed </w:t>
      </w:r>
      <w:r w:rsidR="00EA7C98" w:rsidRPr="00846697">
        <w:rPr>
          <w:b/>
          <w:sz w:val="32"/>
          <w:szCs w:val="32"/>
          <w:u w:val="single"/>
        </w:rPr>
        <w:t>payable to</w:t>
      </w:r>
      <w:r w:rsidR="00945683" w:rsidRPr="00846697">
        <w:rPr>
          <w:b/>
          <w:sz w:val="32"/>
          <w:szCs w:val="32"/>
          <w:u w:val="single"/>
        </w:rPr>
        <w:t xml:space="preserve"> </w:t>
      </w:r>
      <w:r w:rsidR="00E967FF" w:rsidRPr="00846697">
        <w:rPr>
          <w:b/>
          <w:sz w:val="32"/>
          <w:szCs w:val="32"/>
          <w:u w:val="single"/>
        </w:rPr>
        <w:t>Southern California Urban Debate League (</w:t>
      </w:r>
      <w:r w:rsidR="008C2C48" w:rsidRPr="00846697">
        <w:rPr>
          <w:b/>
          <w:sz w:val="32"/>
          <w:szCs w:val="32"/>
          <w:u w:val="single"/>
        </w:rPr>
        <w:t xml:space="preserve">or </w:t>
      </w:r>
      <w:r w:rsidR="00E967FF" w:rsidRPr="00846697">
        <w:rPr>
          <w:b/>
          <w:sz w:val="32"/>
          <w:szCs w:val="32"/>
          <w:u w:val="single"/>
        </w:rPr>
        <w:t>SCUDL)</w:t>
      </w:r>
      <w:r w:rsidRPr="00846697">
        <w:rPr>
          <w:b/>
          <w:sz w:val="32"/>
          <w:szCs w:val="32"/>
        </w:rPr>
        <w:t xml:space="preserve"> **</w:t>
      </w:r>
    </w:p>
    <w:p w14:paraId="6727ED4A" w14:textId="77777777" w:rsidR="002C3752" w:rsidRDefault="002C3752" w:rsidP="009A50EE">
      <w:pPr>
        <w:rPr>
          <w:b/>
          <w:bCs/>
          <w:sz w:val="28"/>
          <w:szCs w:val="28"/>
          <w:u w:val="single"/>
        </w:rPr>
      </w:pPr>
    </w:p>
    <w:p w14:paraId="331F614D" w14:textId="5B701BDF" w:rsidR="003C5E1E" w:rsidRPr="002D2EF3" w:rsidRDefault="00AE4C50" w:rsidP="003C5E1E">
      <w:pPr>
        <w:jc w:val="center"/>
        <w:rPr>
          <w:sz w:val="28"/>
          <w:szCs w:val="28"/>
        </w:rPr>
      </w:pPr>
      <w:r>
        <w:rPr>
          <w:b/>
          <w:sz w:val="28"/>
          <w:szCs w:val="28"/>
          <w:u w:val="single"/>
        </w:rPr>
        <w:t>HELP US FOLLOW APP</w:t>
      </w:r>
      <w:r w:rsidR="00754551">
        <w:rPr>
          <w:b/>
          <w:sz w:val="28"/>
          <w:szCs w:val="28"/>
          <w:u w:val="single"/>
        </w:rPr>
        <w:t>O</w:t>
      </w:r>
      <w:r>
        <w:rPr>
          <w:b/>
          <w:sz w:val="28"/>
          <w:szCs w:val="28"/>
          <w:u w:val="single"/>
        </w:rPr>
        <w:t xml:space="preserve">RPRIATE NETIQUETTE AT </w:t>
      </w:r>
      <w:r w:rsidR="003C5E1E">
        <w:rPr>
          <w:b/>
          <w:sz w:val="28"/>
          <w:szCs w:val="28"/>
          <w:u w:val="single"/>
        </w:rPr>
        <w:t>CSUF</w:t>
      </w:r>
      <w:r>
        <w:rPr>
          <w:b/>
          <w:sz w:val="28"/>
          <w:szCs w:val="28"/>
          <w:u w:val="single"/>
        </w:rPr>
        <w:t>’S VIRTUAL TOURNAMENT</w:t>
      </w:r>
      <w:r w:rsidR="003C5E1E" w:rsidRPr="008D699B">
        <w:rPr>
          <w:b/>
          <w:sz w:val="28"/>
          <w:szCs w:val="28"/>
        </w:rPr>
        <w:t xml:space="preserve"> </w:t>
      </w:r>
      <w:r w:rsidR="003C5E1E" w:rsidRPr="008D699B">
        <w:rPr>
          <w:sz w:val="28"/>
          <w:szCs w:val="28"/>
        </w:rPr>
        <w:t xml:space="preserve"> </w:t>
      </w:r>
    </w:p>
    <w:p w14:paraId="5931527F" w14:textId="77777777" w:rsidR="00D06921" w:rsidRDefault="00D06921" w:rsidP="00D06921">
      <w:r w:rsidRPr="00D06921">
        <w:t xml:space="preserve">While attending the CSUF HS MS Invitational, we expect that all participants, observers and judges follow the netiquette policies outlined below and the policies of their institutions that they are representing. </w:t>
      </w:r>
      <w:r w:rsidR="003C5E1E" w:rsidRPr="00D06921">
        <w:t xml:space="preserve">We know that the majority of your students </w:t>
      </w:r>
      <w:r w:rsidR="002C3752" w:rsidRPr="00D06921">
        <w:t>and virtual attendees will follow</w:t>
      </w:r>
      <w:r w:rsidR="003C5E1E" w:rsidRPr="00D06921">
        <w:t xml:space="preserve"> </w:t>
      </w:r>
      <w:r w:rsidR="002C3752" w:rsidRPr="00D06921">
        <w:t xml:space="preserve">tournament rules and conduct themselves according to </w:t>
      </w:r>
      <w:r w:rsidR="003C5E1E" w:rsidRPr="00D06921">
        <w:t xml:space="preserve">professional behavior, however, the inappropriate actions of a few students could jeopardize our </w:t>
      </w:r>
      <w:r w:rsidR="003C5E1E" w:rsidRPr="00D06921">
        <w:lastRenderedPageBreak/>
        <w:t xml:space="preserve">ability to host future speech and debate tournaments and events. </w:t>
      </w:r>
      <w:r w:rsidRPr="00D06921">
        <w:t xml:space="preserve">Remember, while online, you are representing your various institutions and should act accordingly. </w:t>
      </w:r>
    </w:p>
    <w:p w14:paraId="2110234E" w14:textId="77777777" w:rsidR="005A1203" w:rsidRPr="00D06921" w:rsidRDefault="005A1203" w:rsidP="00D06921"/>
    <w:p w14:paraId="6A99ABC4" w14:textId="77777777" w:rsidR="00D06921" w:rsidRPr="0022220F" w:rsidRDefault="00D06921" w:rsidP="00D06921">
      <w:r w:rsidRPr="0022220F">
        <w:t>As such, participation in our tournament requires the following guidelines:</w:t>
      </w:r>
    </w:p>
    <w:p w14:paraId="245F7A49" w14:textId="3DA76B86"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All students and guests should follow civil decorum in competition and when providing judging feedback, showing respect to other teams, competitors, coaches, or </w:t>
      </w:r>
      <w:proofErr w:type="gramStart"/>
      <w:r w:rsidRPr="0022220F">
        <w:rPr>
          <w:rFonts w:ascii="Times New Roman" w:hAnsi="Times New Roman" w:cs="Times New Roman"/>
          <w:sz w:val="24"/>
          <w:szCs w:val="24"/>
        </w:rPr>
        <w:t>judges,*</w:t>
      </w:r>
      <w:proofErr w:type="gramEnd"/>
      <w:r w:rsidRPr="0022220F">
        <w:rPr>
          <w:rFonts w:ascii="Times New Roman" w:hAnsi="Times New Roman" w:cs="Times New Roman"/>
          <w:sz w:val="24"/>
          <w:szCs w:val="24"/>
        </w:rPr>
        <w:t xml:space="preserve"> participants and conducting themselves in a professional manner.  It is expected that every member of the tournament participates in a mature and respectful fashion and in accordance with their respective institutional polices. </w:t>
      </w:r>
    </w:p>
    <w:p w14:paraId="7DE31490" w14:textId="3006F3BC"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While we cannot police all language use, we strongly discourage the use of profanity and </w:t>
      </w:r>
      <w:r w:rsidR="000B46E4" w:rsidRPr="0022220F">
        <w:rPr>
          <w:rFonts w:ascii="Times New Roman" w:hAnsi="Times New Roman" w:cs="Times New Roman"/>
          <w:sz w:val="24"/>
          <w:szCs w:val="24"/>
        </w:rPr>
        <w:t xml:space="preserve">encourage tactful </w:t>
      </w:r>
      <w:r w:rsidRPr="0022220F">
        <w:rPr>
          <w:rFonts w:ascii="Times New Roman" w:hAnsi="Times New Roman" w:cs="Times New Roman"/>
          <w:sz w:val="24"/>
          <w:szCs w:val="24"/>
        </w:rPr>
        <w:t>and appropriate communication. We expect all participants will show an appreciation and openness to diversity and we strongly condemn any behaviors that can be construed as racist</w:t>
      </w:r>
      <w:r w:rsidR="00661D3B" w:rsidRPr="0022220F">
        <w:rPr>
          <w:rFonts w:ascii="Times New Roman" w:hAnsi="Times New Roman" w:cs="Times New Roman"/>
          <w:sz w:val="24"/>
          <w:szCs w:val="24"/>
        </w:rPr>
        <w:t>, sexist,</w:t>
      </w:r>
      <w:r w:rsidR="002B7FF5" w:rsidRPr="0022220F">
        <w:rPr>
          <w:rFonts w:ascii="Times New Roman" w:hAnsi="Times New Roman" w:cs="Times New Roman"/>
          <w:sz w:val="24"/>
          <w:szCs w:val="24"/>
        </w:rPr>
        <w:t xml:space="preserve"> heteronormative, ableist,</w:t>
      </w:r>
      <w:r w:rsidRPr="0022220F">
        <w:rPr>
          <w:rFonts w:ascii="Times New Roman" w:hAnsi="Times New Roman" w:cs="Times New Roman"/>
          <w:sz w:val="24"/>
          <w:szCs w:val="24"/>
        </w:rPr>
        <w:t xml:space="preserve"> or offensive. Engaging in such behaviors are grounds for disqualification or removal from the tournament.</w:t>
      </w:r>
    </w:p>
    <w:p w14:paraId="0EA01CD5" w14:textId="71F2248B" w:rsidR="002B7FF5" w:rsidRPr="0022220F" w:rsidRDefault="002B7FF5" w:rsidP="002B7FF5">
      <w:pPr>
        <w:pStyle w:val="ListParagraph"/>
        <w:numPr>
          <w:ilvl w:val="0"/>
          <w:numId w:val="39"/>
        </w:numPr>
        <w:shd w:val="clear" w:color="auto" w:fill="FEFEFE"/>
        <w:spacing w:after="0" w:line="240" w:lineRule="auto"/>
        <w:ind w:right="120"/>
        <w:textAlignment w:val="center"/>
        <w:rPr>
          <w:rFonts w:ascii="Times New Roman" w:eastAsia="Times New Roman" w:hAnsi="Times New Roman" w:cs="Times New Roman"/>
          <w:color w:val="000000"/>
          <w:sz w:val="21"/>
          <w:szCs w:val="21"/>
        </w:rPr>
      </w:pPr>
      <w:r w:rsidRPr="0022220F">
        <w:rPr>
          <w:rFonts w:ascii="Times New Roman" w:eastAsia="Times New Roman" w:hAnsi="Times New Roman" w:cs="Times New Roman"/>
          <w:color w:val="000000"/>
          <w:sz w:val="24"/>
          <w:szCs w:val="24"/>
          <w:bdr w:val="none" w:sz="0" w:space="0" w:color="auto" w:frame="1"/>
        </w:rPr>
        <w:t xml:space="preserve">CSUF is committed to maintaining an environment that is free from </w:t>
      </w:r>
      <w:r w:rsidRPr="0022220F">
        <w:rPr>
          <w:rFonts w:ascii="Times New Roman" w:eastAsia="Times New Roman" w:hAnsi="Times New Roman" w:cs="Times New Roman"/>
          <w:color w:val="000000"/>
          <w:sz w:val="24"/>
          <w:szCs w:val="24"/>
          <w:u w:val="single"/>
          <w:bdr w:val="none" w:sz="0" w:space="0" w:color="auto" w:frame="1"/>
        </w:rPr>
        <w:t>all forms of harassment and discrimination</w:t>
      </w:r>
      <w:r w:rsidRPr="0022220F">
        <w:rPr>
          <w:rFonts w:ascii="Times New Roman" w:eastAsia="Times New Roman" w:hAnsi="Times New Roman" w:cs="Times New Roman"/>
          <w:color w:val="000000"/>
          <w:sz w:val="24"/>
          <w:szCs w:val="24"/>
          <w:bdr w:val="none" w:sz="0" w:space="0" w:color="auto" w:frame="1"/>
        </w:rPr>
        <w:t xml:space="preserve">. Accordingly, all forms of harassment and discrimination </w:t>
      </w:r>
      <w:r w:rsidR="000B46E4" w:rsidRPr="0022220F">
        <w:rPr>
          <w:rFonts w:ascii="Times New Roman" w:eastAsia="Times New Roman" w:hAnsi="Times New Roman" w:cs="Times New Roman"/>
          <w:color w:val="000000"/>
          <w:sz w:val="24"/>
          <w:szCs w:val="24"/>
          <w:bdr w:val="none" w:sz="0" w:space="0" w:color="auto" w:frame="1"/>
        </w:rPr>
        <w:t xml:space="preserve">(including online bullying, zoom bombing, and harassment on any social media or within a round) </w:t>
      </w:r>
      <w:r w:rsidRPr="0022220F">
        <w:rPr>
          <w:rFonts w:ascii="Times New Roman" w:eastAsia="Times New Roman" w:hAnsi="Times New Roman" w:cs="Times New Roman"/>
          <w:color w:val="000000"/>
          <w:sz w:val="24"/>
          <w:szCs w:val="24"/>
          <w:bdr w:val="none" w:sz="0" w:space="0" w:color="auto" w:frame="1"/>
        </w:rPr>
        <w:t xml:space="preserve">are prohibited, whether committed by participants, judges, coaches, or observers. CSUF </w:t>
      </w:r>
      <w:r w:rsidR="000B46E4" w:rsidRPr="0022220F">
        <w:rPr>
          <w:rFonts w:ascii="Times New Roman" w:eastAsia="Times New Roman" w:hAnsi="Times New Roman" w:cs="Times New Roman"/>
          <w:color w:val="000000"/>
          <w:sz w:val="24"/>
          <w:szCs w:val="24"/>
          <w:bdr w:val="none" w:sz="0" w:space="0" w:color="auto" w:frame="1"/>
        </w:rPr>
        <w:t xml:space="preserve">tournament directors </w:t>
      </w:r>
      <w:r w:rsidRPr="0022220F">
        <w:rPr>
          <w:rFonts w:ascii="Times New Roman" w:eastAsia="Times New Roman" w:hAnsi="Times New Roman" w:cs="Times New Roman"/>
          <w:color w:val="000000"/>
          <w:sz w:val="24"/>
          <w:szCs w:val="24"/>
          <w:bdr w:val="none" w:sz="0" w:space="0" w:color="auto" w:frame="1"/>
        </w:rPr>
        <w:t xml:space="preserve">will enforce this policy and any individuals in violation of this policy will be subject to removal from the tournament. </w:t>
      </w:r>
    </w:p>
    <w:p w14:paraId="23FC95F2" w14:textId="4E7BA9DF" w:rsidR="002B7FF5" w:rsidRPr="0022220F" w:rsidRDefault="002B7FF5" w:rsidP="000B46E4">
      <w:pPr>
        <w:pStyle w:val="ListParagraph"/>
        <w:numPr>
          <w:ilvl w:val="1"/>
          <w:numId w:val="39"/>
        </w:numPr>
        <w:shd w:val="clear" w:color="auto" w:fill="FEFEFE"/>
        <w:spacing w:after="0" w:line="240" w:lineRule="auto"/>
        <w:ind w:right="120"/>
        <w:textAlignment w:val="center"/>
        <w:rPr>
          <w:rFonts w:ascii="Times New Roman" w:eastAsia="Times New Roman" w:hAnsi="Times New Roman" w:cs="Times New Roman"/>
          <w:color w:val="000000"/>
          <w:sz w:val="21"/>
          <w:szCs w:val="21"/>
        </w:rPr>
      </w:pPr>
      <w:r w:rsidRPr="0022220F">
        <w:rPr>
          <w:rFonts w:ascii="Times New Roman" w:eastAsia="Times New Roman" w:hAnsi="Times New Roman" w:cs="Times New Roman"/>
          <w:color w:val="000000"/>
          <w:sz w:val="24"/>
          <w:szCs w:val="24"/>
          <w:bdr w:val="none" w:sz="0" w:space="0" w:color="auto" w:frame="1"/>
        </w:rPr>
        <w:t>Judges’ web cameras should remain on and pointed at eye level while judging unless there are extenuating connectivity issues</w:t>
      </w:r>
      <w:r w:rsidR="000B46E4" w:rsidRPr="0022220F">
        <w:rPr>
          <w:rFonts w:ascii="Times New Roman" w:eastAsia="Times New Roman" w:hAnsi="Times New Roman" w:cs="Times New Roman"/>
          <w:color w:val="000000"/>
          <w:sz w:val="24"/>
          <w:szCs w:val="24"/>
          <w:bdr w:val="none" w:sz="0" w:space="0" w:color="auto" w:frame="1"/>
        </w:rPr>
        <w:t xml:space="preserve"> that the tournament is aware of</w:t>
      </w:r>
      <w:r w:rsidRPr="0022220F">
        <w:rPr>
          <w:rFonts w:ascii="Times New Roman" w:eastAsia="Times New Roman" w:hAnsi="Times New Roman" w:cs="Times New Roman"/>
          <w:color w:val="000000"/>
          <w:sz w:val="24"/>
          <w:szCs w:val="24"/>
          <w:bdr w:val="none" w:sz="0" w:space="0" w:color="auto" w:frame="1"/>
        </w:rPr>
        <w:t xml:space="preserve">. </w:t>
      </w:r>
    </w:p>
    <w:p w14:paraId="0B98D48C" w14:textId="77777777"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Do not write or engage in any communication/discourse that you would not want publicly shared. </w:t>
      </w:r>
    </w:p>
    <w:p w14:paraId="011EB8A2" w14:textId="77777777" w:rsidR="00D06921" w:rsidRPr="0022220F" w:rsidRDefault="00D06921" w:rsidP="00D06921">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color w:val="000000"/>
          <w:sz w:val="24"/>
          <w:szCs w:val="24"/>
        </w:rPr>
        <w:t xml:space="preserve">Coaches, please continue to monitor your students at tournaments and inform our staff if student participants and campus guests are engaging in inappropriate behavior. </w:t>
      </w:r>
    </w:p>
    <w:p w14:paraId="08FD3D56" w14:textId="35C432D5" w:rsidR="003C5E1E" w:rsidRPr="0022220F" w:rsidRDefault="00D06921" w:rsidP="003C5E1E">
      <w:pPr>
        <w:pStyle w:val="ListParagraph"/>
        <w:numPr>
          <w:ilvl w:val="0"/>
          <w:numId w:val="39"/>
        </w:numPr>
        <w:spacing w:after="0" w:line="240" w:lineRule="auto"/>
        <w:rPr>
          <w:rFonts w:ascii="Times New Roman" w:hAnsi="Times New Roman" w:cs="Times New Roman"/>
          <w:sz w:val="24"/>
          <w:szCs w:val="24"/>
        </w:rPr>
      </w:pPr>
      <w:r w:rsidRPr="0022220F">
        <w:rPr>
          <w:rFonts w:ascii="Times New Roman" w:hAnsi="Times New Roman" w:cs="Times New Roman"/>
          <w:color w:val="000000"/>
          <w:sz w:val="24"/>
          <w:szCs w:val="24"/>
        </w:rPr>
        <w:t>All schools should provide at least one parent chaperone or coach who is actively engaged in the virtual tournament, immediately available as an emergency contact, and responsible for all underage students’ participation in the virtual event (and able to contact students</w:t>
      </w:r>
      <w:r w:rsidR="000B46E4" w:rsidRPr="0022220F">
        <w:rPr>
          <w:rFonts w:ascii="Times New Roman" w:hAnsi="Times New Roman" w:cs="Times New Roman"/>
          <w:color w:val="000000"/>
          <w:sz w:val="24"/>
          <w:szCs w:val="24"/>
        </w:rPr>
        <w:t xml:space="preserve"> and students’ parents </w:t>
      </w:r>
      <w:r w:rsidRPr="0022220F">
        <w:rPr>
          <w:rFonts w:ascii="Times New Roman" w:hAnsi="Times New Roman" w:cs="Times New Roman"/>
          <w:color w:val="000000"/>
          <w:sz w:val="24"/>
          <w:szCs w:val="24"/>
        </w:rPr>
        <w:t>right away</w:t>
      </w:r>
      <w:r w:rsidR="000B46E4" w:rsidRPr="0022220F">
        <w:rPr>
          <w:rFonts w:ascii="Times New Roman" w:hAnsi="Times New Roman" w:cs="Times New Roman"/>
          <w:color w:val="000000"/>
          <w:sz w:val="24"/>
          <w:szCs w:val="24"/>
        </w:rPr>
        <w:t xml:space="preserve"> and in the case of an emergency</w:t>
      </w:r>
      <w:r w:rsidRPr="0022220F">
        <w:rPr>
          <w:rFonts w:ascii="Times New Roman" w:hAnsi="Times New Roman" w:cs="Times New Roman"/>
          <w:color w:val="000000"/>
          <w:sz w:val="24"/>
          <w:szCs w:val="24"/>
        </w:rPr>
        <w:t>).</w:t>
      </w:r>
    </w:p>
    <w:p w14:paraId="3EDE15C2" w14:textId="77777777" w:rsidR="00661D3B" w:rsidRPr="0022220F" w:rsidRDefault="00661D3B" w:rsidP="00661D3B">
      <w:pPr>
        <w:pStyle w:val="ListParagraph"/>
        <w:spacing w:after="0" w:line="240" w:lineRule="auto"/>
        <w:ind w:left="1800"/>
        <w:rPr>
          <w:rFonts w:ascii="Times New Roman" w:hAnsi="Times New Roman" w:cs="Times New Roman"/>
          <w:sz w:val="24"/>
          <w:szCs w:val="24"/>
        </w:rPr>
      </w:pPr>
    </w:p>
    <w:p w14:paraId="71D9B0CD" w14:textId="4D11A4C4" w:rsidR="002A0546" w:rsidRPr="0022220F" w:rsidRDefault="00661D3B" w:rsidP="002A0546">
      <w:pPr>
        <w:rPr>
          <w:b/>
          <w:bCs/>
          <w:u w:val="single"/>
        </w:rPr>
      </w:pPr>
      <w:r w:rsidRPr="0022220F">
        <w:rPr>
          <w:b/>
          <w:bCs/>
          <w:u w:val="single"/>
        </w:rPr>
        <w:t>Additionally</w:t>
      </w:r>
      <w:r w:rsidR="00D06921" w:rsidRPr="0022220F">
        <w:rPr>
          <w:b/>
          <w:bCs/>
          <w:u w:val="single"/>
        </w:rPr>
        <w:t>, please follow the</w:t>
      </w:r>
      <w:r w:rsidRPr="0022220F">
        <w:rPr>
          <w:b/>
          <w:bCs/>
          <w:u w:val="single"/>
        </w:rPr>
        <w:t xml:space="preserve">se guidelines </w:t>
      </w:r>
      <w:r w:rsidR="00D06921" w:rsidRPr="0022220F">
        <w:rPr>
          <w:b/>
          <w:bCs/>
          <w:u w:val="single"/>
        </w:rPr>
        <w:t>when competing virtually:</w:t>
      </w:r>
    </w:p>
    <w:p w14:paraId="312AEBC8" w14:textId="77777777" w:rsidR="002A0546" w:rsidRPr="0022220F" w:rsidRDefault="002A0546" w:rsidP="002A0546">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Your name online must accurately represent the name that you have registered with the tournament. </w:t>
      </w:r>
    </w:p>
    <w:p w14:paraId="1948FA8D" w14:textId="77777777" w:rsidR="00661D3B"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Recordings of participants, observers, or judges are strictly prohibited</w:t>
      </w:r>
      <w:r w:rsidR="00D34F91" w:rsidRPr="0022220F">
        <w:rPr>
          <w:rFonts w:ascii="Times New Roman" w:hAnsi="Times New Roman" w:cs="Times New Roman"/>
          <w:sz w:val="24"/>
          <w:szCs w:val="24"/>
        </w:rPr>
        <w:t>. If any extenuating circumstances regarding the issue of recordings should arise or exceptions need considered, they should be discussed with tournament directors prior to any recording taking place.</w:t>
      </w:r>
    </w:p>
    <w:p w14:paraId="26A3D1ED" w14:textId="77777777" w:rsidR="00661D3B"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Remain muted unless you are speaking in order to maintain clarity for the </w:t>
      </w:r>
      <w:r w:rsidR="00661D3B" w:rsidRPr="0022220F">
        <w:rPr>
          <w:rFonts w:ascii="Times New Roman" w:hAnsi="Times New Roman" w:cs="Times New Roman"/>
          <w:sz w:val="24"/>
          <w:szCs w:val="24"/>
        </w:rPr>
        <w:t>competitors</w:t>
      </w:r>
      <w:r w:rsidRPr="0022220F">
        <w:rPr>
          <w:rFonts w:ascii="Times New Roman" w:hAnsi="Times New Roman" w:cs="Times New Roman"/>
          <w:sz w:val="24"/>
          <w:szCs w:val="24"/>
        </w:rPr>
        <w:t xml:space="preserve"> speaking. </w:t>
      </w:r>
    </w:p>
    <w:p w14:paraId="5491C72B" w14:textId="77777777" w:rsidR="00661D3B"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 xml:space="preserve">If possible, reduce background noise to a minimum by using a headset. </w:t>
      </w:r>
    </w:p>
    <w:p w14:paraId="4AEAC4B5" w14:textId="246B2C86" w:rsidR="00D1021D" w:rsidRPr="0022220F" w:rsidRDefault="00D1021D"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We highly recommend that both JUDGES and COMPETITORS leave their cameras on to maximize engagement, eye contact, interaction, sportsmanship, etc. However, we cannot mandate that the cameras are on if sound/video quality, bandwidth connectivity disruptions, and issues of equity are at stake. Nonetheless, we highly encourage your use of cameras when individuals are speaking, performing, competing, and judging.</w:t>
      </w:r>
    </w:p>
    <w:p w14:paraId="3CE54FA4" w14:textId="3EB0986A" w:rsidR="002A0546" w:rsidRPr="0022220F" w:rsidRDefault="002A0546"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Be aware the space in which you are in and clarify that the participants and judge</w:t>
      </w:r>
      <w:r w:rsidR="000B46E4" w:rsidRPr="0022220F">
        <w:rPr>
          <w:rFonts w:ascii="Times New Roman" w:hAnsi="Times New Roman" w:cs="Times New Roman"/>
          <w:sz w:val="24"/>
          <w:szCs w:val="24"/>
        </w:rPr>
        <w:t xml:space="preserve"> or competitors</w:t>
      </w:r>
      <w:r w:rsidRPr="0022220F">
        <w:rPr>
          <w:rFonts w:ascii="Times New Roman" w:hAnsi="Times New Roman" w:cs="Times New Roman"/>
          <w:sz w:val="24"/>
          <w:szCs w:val="24"/>
        </w:rPr>
        <w:t xml:space="preserve"> can hear you. </w:t>
      </w:r>
    </w:p>
    <w:p w14:paraId="17EA7EAA" w14:textId="0B755E5C" w:rsidR="00E42F78" w:rsidRPr="0022220F" w:rsidRDefault="00E42F78" w:rsidP="00661D3B">
      <w:pPr>
        <w:pStyle w:val="ListParagraph"/>
        <w:numPr>
          <w:ilvl w:val="0"/>
          <w:numId w:val="67"/>
        </w:numPr>
        <w:spacing w:after="0" w:line="240" w:lineRule="auto"/>
        <w:rPr>
          <w:rFonts w:ascii="Times New Roman" w:hAnsi="Times New Roman" w:cs="Times New Roman"/>
          <w:sz w:val="24"/>
          <w:szCs w:val="24"/>
        </w:rPr>
      </w:pPr>
      <w:r w:rsidRPr="0022220F">
        <w:rPr>
          <w:rFonts w:ascii="Times New Roman" w:hAnsi="Times New Roman" w:cs="Times New Roman"/>
          <w:sz w:val="24"/>
          <w:szCs w:val="24"/>
        </w:rPr>
        <w:t>Due to limited bandwidth, we cannot allow observ</w:t>
      </w:r>
      <w:r w:rsidR="00751FB1" w:rsidRPr="0022220F">
        <w:rPr>
          <w:rFonts w:ascii="Times New Roman" w:hAnsi="Times New Roman" w:cs="Times New Roman"/>
          <w:sz w:val="24"/>
          <w:szCs w:val="24"/>
        </w:rPr>
        <w:t>ers of rounds.  We apologize for the inconvenience.</w:t>
      </w:r>
    </w:p>
    <w:p w14:paraId="4F9EFC31" w14:textId="54CF159A" w:rsidR="00BF6314" w:rsidRDefault="00BF6314" w:rsidP="003C5E1E"/>
    <w:p w14:paraId="540CB299" w14:textId="29842DEC" w:rsidR="003C5E1E" w:rsidRPr="000A35D3" w:rsidRDefault="003C5E1E" w:rsidP="00F02D7B">
      <w:pPr>
        <w:rPr>
          <w:b/>
          <w:i/>
        </w:rPr>
      </w:pPr>
      <w:r w:rsidRPr="000A35D3">
        <w:rPr>
          <w:b/>
          <w:i/>
        </w:rPr>
        <w:t xml:space="preserve">* ALL participating judges </w:t>
      </w:r>
      <w:r w:rsidR="000A35D3" w:rsidRPr="000A35D3">
        <w:rPr>
          <w:b/>
          <w:i/>
        </w:rPr>
        <w:t xml:space="preserve">are expected to abide by a </w:t>
      </w:r>
      <w:r w:rsidRPr="000A35D3">
        <w:rPr>
          <w:b/>
          <w:i/>
        </w:rPr>
        <w:t>professional conduct agreement</w:t>
      </w:r>
      <w:r w:rsidR="000A35D3" w:rsidRPr="000A35D3">
        <w:rPr>
          <w:b/>
          <w:i/>
        </w:rPr>
        <w:t xml:space="preserve">. Please review </w:t>
      </w:r>
      <w:r w:rsidR="000A35D3">
        <w:rPr>
          <w:b/>
          <w:i/>
        </w:rPr>
        <w:t xml:space="preserve">the document (provided on Tabroom.com) </w:t>
      </w:r>
      <w:r w:rsidR="000A35D3" w:rsidRPr="000A35D3">
        <w:rPr>
          <w:b/>
          <w:i/>
        </w:rPr>
        <w:t xml:space="preserve">prior to the start of the tournament. </w:t>
      </w:r>
    </w:p>
    <w:p w14:paraId="7842A214" w14:textId="1F71E79D" w:rsidR="00E15AA2" w:rsidRPr="000A35D3" w:rsidRDefault="00661D3B" w:rsidP="000B46E4">
      <w:r w:rsidRPr="000A35D3">
        <w:rPr>
          <w:b/>
          <w:i/>
        </w:rPr>
        <w:t xml:space="preserve">**All student participants </w:t>
      </w:r>
      <w:r w:rsidR="000A35D3" w:rsidRPr="000A35D3">
        <w:rPr>
          <w:b/>
          <w:i/>
        </w:rPr>
        <w:t>are expected to abide by the</w:t>
      </w:r>
      <w:r w:rsidRPr="000A35D3">
        <w:rPr>
          <w:b/>
          <w:i/>
        </w:rPr>
        <w:t xml:space="preserve"> honor code </w:t>
      </w:r>
      <w:r w:rsidR="000A35D3">
        <w:rPr>
          <w:b/>
          <w:i/>
        </w:rPr>
        <w:t>when</w:t>
      </w:r>
      <w:r w:rsidRPr="000A35D3">
        <w:rPr>
          <w:b/>
          <w:i/>
        </w:rPr>
        <w:t xml:space="preserve"> participating in the tournament.</w:t>
      </w:r>
    </w:p>
    <w:p w14:paraId="7D489C34" w14:textId="77777777" w:rsidR="000B46E4" w:rsidRPr="002D2EF3" w:rsidRDefault="000B46E4" w:rsidP="000B46E4"/>
    <w:p w14:paraId="6E781315" w14:textId="6A09A22C" w:rsidR="00EA7C98" w:rsidRPr="002D2EF3" w:rsidRDefault="00BF1CA0" w:rsidP="00BF6314">
      <w:pPr>
        <w:jc w:val="center"/>
        <w:outlineLvl w:val="0"/>
        <w:rPr>
          <w:b/>
          <w:bCs/>
          <w:sz w:val="28"/>
          <w:szCs w:val="28"/>
          <w:u w:val="single"/>
        </w:rPr>
      </w:pPr>
      <w:r w:rsidRPr="00550F0B">
        <w:rPr>
          <w:b/>
          <w:bCs/>
          <w:sz w:val="28"/>
          <w:szCs w:val="28"/>
          <w:u w:val="single"/>
        </w:rPr>
        <w:t>RECOGNITIONS</w:t>
      </w:r>
      <w:r w:rsidR="00EA7C98" w:rsidRPr="00550F0B">
        <w:rPr>
          <w:b/>
          <w:bCs/>
          <w:sz w:val="28"/>
          <w:szCs w:val="28"/>
          <w:u w:val="single"/>
        </w:rPr>
        <w:t xml:space="preserve"> AND FINAL NOTES</w:t>
      </w:r>
    </w:p>
    <w:p w14:paraId="4E5959CA" w14:textId="393AADE3" w:rsidR="005E495F" w:rsidRPr="005E495F" w:rsidRDefault="00BF1CA0">
      <w:r w:rsidRPr="005E495F">
        <w:rPr>
          <w:b/>
          <w:u w:val="single"/>
        </w:rPr>
        <w:t>RECOGNITION</w:t>
      </w:r>
      <w:r w:rsidR="00EA7C98" w:rsidRPr="005E495F">
        <w:rPr>
          <w:b/>
          <w:u w:val="single"/>
        </w:rPr>
        <w:t>S</w:t>
      </w:r>
      <w:r w:rsidR="00945683" w:rsidRPr="005E495F">
        <w:t xml:space="preserve">:  </w:t>
      </w:r>
      <w:r w:rsidR="0086511A" w:rsidRPr="005E495F">
        <w:rPr>
          <w:b/>
        </w:rPr>
        <w:t>Virtual award ceremonies will occur</w:t>
      </w:r>
      <w:r w:rsidR="0086511A" w:rsidRPr="005E495F">
        <w:t xml:space="preserve">. </w:t>
      </w:r>
      <w:r w:rsidR="005E495F" w:rsidRPr="005E495F">
        <w:t xml:space="preserve">The debate and IE awards ceremonies for the CSUF HS/MS Invitational will be held in a Zoom room. The award room entry </w:t>
      </w:r>
      <w:r w:rsidR="00764BAE">
        <w:t>may be</w:t>
      </w:r>
      <w:r w:rsidR="005E495F" w:rsidRPr="005E495F">
        <w:t xml:space="preserve"> limited </w:t>
      </w:r>
      <w:r w:rsidR="00764BAE">
        <w:t>to a particular number,</w:t>
      </w:r>
      <w:r w:rsidR="005E495F" w:rsidRPr="005E495F">
        <w:t xml:space="preserve"> but </w:t>
      </w:r>
      <w:r w:rsidR="00764BAE">
        <w:t>we will provide a recorded link on</w:t>
      </w:r>
      <w:r w:rsidR="005E495F" w:rsidRPr="005E495F">
        <w:t xml:space="preserve"> YouTube</w:t>
      </w:r>
      <w:r w:rsidR="00764BAE">
        <w:t xml:space="preserve"> </w:t>
      </w:r>
      <w:r w:rsidR="003D482B">
        <w:t>after the tournament</w:t>
      </w:r>
      <w:r w:rsidR="005E495F" w:rsidRPr="005E495F">
        <w:t xml:space="preserve">. Prior to awards, the </w:t>
      </w:r>
      <w:proofErr w:type="spellStart"/>
      <w:r w:rsidR="005E495F" w:rsidRPr="005E495F">
        <w:t>Tabroom</w:t>
      </w:r>
      <w:proofErr w:type="spellEnd"/>
      <w:r w:rsidR="005E495F" w:rsidRPr="005E495F">
        <w:t xml:space="preserve"> will send out the invite for the awards. </w:t>
      </w:r>
      <w:r w:rsidR="0086511A" w:rsidRPr="005E495F">
        <w:t xml:space="preserve">(Specific information/links will be provided </w:t>
      </w:r>
      <w:r w:rsidR="005E495F" w:rsidRPr="005E495F">
        <w:t>at that time</w:t>
      </w:r>
      <w:r w:rsidR="0086511A" w:rsidRPr="005E495F">
        <w:t xml:space="preserve">).  </w:t>
      </w:r>
      <w:r w:rsidR="005E495F" w:rsidRPr="005E495F">
        <w:t xml:space="preserve">We are asking that competitors join the awards ceremony first and that observers/judges view it on YouTube. If you are unable to join (when we are at maximum capacity), please </w:t>
      </w:r>
      <w:r w:rsidR="00764BAE">
        <w:t>contact for us</w:t>
      </w:r>
      <w:r w:rsidR="005E495F" w:rsidRPr="005E495F">
        <w:t>. We ask that you remain muted during the awards ceremony</w:t>
      </w:r>
      <w:r w:rsidR="00CF4B6F">
        <w:t>,</w:t>
      </w:r>
      <w:r w:rsidR="005E495F" w:rsidRPr="005E495F">
        <w:t xml:space="preserve"> and we encourage the usage of reactions both on camera and with the reaction features in </w:t>
      </w:r>
      <w:r w:rsidR="00764BAE">
        <w:t>the room</w:t>
      </w:r>
      <w:r w:rsidR="005E495F" w:rsidRPr="005E495F">
        <w:t xml:space="preserve">. When joining the awards ceremony, please make sure your name correlates with the name you have listed on </w:t>
      </w:r>
      <w:proofErr w:type="spellStart"/>
      <w:r w:rsidR="005E495F" w:rsidRPr="005E495F">
        <w:t>Tabroom</w:t>
      </w:r>
      <w:proofErr w:type="spellEnd"/>
      <w:r w:rsidR="003D482B">
        <w:t>.</w:t>
      </w:r>
    </w:p>
    <w:p w14:paraId="71FFC502" w14:textId="77777777" w:rsidR="005A1203" w:rsidRDefault="005A1203"/>
    <w:p w14:paraId="6340CB6F" w14:textId="37375D91" w:rsidR="008F6312" w:rsidRDefault="00CD3AFA">
      <w:r w:rsidRPr="00550F0B">
        <w:t xml:space="preserve">Team </w:t>
      </w:r>
      <w:r>
        <w:t xml:space="preserve">and individual </w:t>
      </w:r>
      <w:r w:rsidRPr="00550F0B">
        <w:t xml:space="preserve">debate speaker </w:t>
      </w:r>
      <w:r>
        <w:t>placements</w:t>
      </w:r>
      <w:r w:rsidRPr="00550F0B">
        <w:t xml:space="preserve"> </w:t>
      </w:r>
      <w:r w:rsidRPr="00DB6394">
        <w:t xml:space="preserve">(PROVIDED FOR </w:t>
      </w:r>
      <w:r>
        <w:t xml:space="preserve">LD, </w:t>
      </w:r>
      <w:r w:rsidRPr="00DB6394">
        <w:t>PARLI, POLICY and PUBLIC FORUM)</w:t>
      </w:r>
      <w:r w:rsidRPr="00550F0B">
        <w:t xml:space="preserve"> are </w:t>
      </w:r>
      <w:r>
        <w:t>recognized</w:t>
      </w:r>
      <w:r w:rsidRPr="00550F0B">
        <w:t xml:space="preserve"> at </w:t>
      </w:r>
      <w:r w:rsidR="005744DB">
        <w:t xml:space="preserve">the </w:t>
      </w:r>
      <w:r w:rsidRPr="00550F0B">
        <w:t xml:space="preserve">awards </w:t>
      </w:r>
      <w:r w:rsidR="005744DB">
        <w:t>stream</w:t>
      </w:r>
      <w:r>
        <w:t xml:space="preserve">. </w:t>
      </w:r>
      <w:r w:rsidRPr="00550F0B">
        <w:t xml:space="preserve">Elimination round </w:t>
      </w:r>
      <w:r>
        <w:t>decisions</w:t>
      </w:r>
      <w:r w:rsidRPr="00550F0B">
        <w:t xml:space="preserve"> for </w:t>
      </w:r>
      <w:r>
        <w:t>L</w:t>
      </w:r>
      <w:r w:rsidRPr="00550F0B">
        <w:t xml:space="preserve">D, Parli, Policy and Public Forum debate are </w:t>
      </w:r>
      <w:r>
        <w:t>announced</w:t>
      </w:r>
      <w:r w:rsidRPr="00550F0B">
        <w:t xml:space="preserve"> immediately fol</w:t>
      </w:r>
      <w:r>
        <w:t xml:space="preserve">lowing each elimination round. </w:t>
      </w:r>
      <w:r w:rsidR="00945683" w:rsidRPr="00550F0B">
        <w:t>D</w:t>
      </w:r>
      <w:r w:rsidR="00EA7C98" w:rsidRPr="00550F0B">
        <w:t xml:space="preserve">ebaters </w:t>
      </w:r>
      <w:r>
        <w:t xml:space="preserve">receiving a speaker award or </w:t>
      </w:r>
      <w:r w:rsidR="00EA7C98" w:rsidRPr="00550F0B">
        <w:t>advancing to the elimination rounds in all division</w:t>
      </w:r>
      <w:r w:rsidR="00550F0B">
        <w:t xml:space="preserve">s will receive </w:t>
      </w:r>
      <w:r>
        <w:t xml:space="preserve">an individual award in the form of a commemorative </w:t>
      </w:r>
      <w:r w:rsidR="007E13B3">
        <w:t>award (</w:t>
      </w:r>
      <w:r>
        <w:t>plaque</w:t>
      </w:r>
      <w:r w:rsidR="007E13B3">
        <w:t>,</w:t>
      </w:r>
      <w:r>
        <w:t xml:space="preserve"> medal</w:t>
      </w:r>
      <w:r w:rsidR="007E13B3">
        <w:t>, or certificate)</w:t>
      </w:r>
      <w:r w:rsidR="0086511A">
        <w:t xml:space="preserve">, which will be </w:t>
      </w:r>
      <w:r w:rsidR="007E13B3">
        <w:t>available to the</w:t>
      </w:r>
      <w:r>
        <w:t xml:space="preserve"> coach or school address </w:t>
      </w:r>
      <w:r w:rsidR="00E0676E">
        <w:t xml:space="preserve">as soon as they are </w:t>
      </w:r>
      <w:r w:rsidR="007E13B3">
        <w:t>produced</w:t>
      </w:r>
      <w:r w:rsidR="00E0676E">
        <w:t xml:space="preserve"> </w:t>
      </w:r>
      <w:r w:rsidR="0086511A">
        <w:t>following the tournament</w:t>
      </w:r>
      <w:r w:rsidR="00EA7C98" w:rsidRPr="00550F0B">
        <w:t xml:space="preserve">. </w:t>
      </w:r>
      <w:r w:rsidR="00E0676E">
        <w:t>(We have fallen behind in tournament mailings in years past; if coaches are available to arrange pickup or are missing previous awards, please let the tournament director know).</w:t>
      </w:r>
    </w:p>
    <w:p w14:paraId="2BBFA3E8" w14:textId="77777777" w:rsidR="005A1203" w:rsidRDefault="005A1203" w:rsidP="00CD3AFA"/>
    <w:p w14:paraId="05C6EC98" w14:textId="2B2123FC" w:rsidR="00CD3AFA" w:rsidRPr="00550F0B" w:rsidRDefault="00CD3AFA">
      <w:r w:rsidRPr="005606CD">
        <w:t xml:space="preserve">All individual events contestants advancing to the finals will receive </w:t>
      </w:r>
      <w:r>
        <w:t xml:space="preserve">verbal </w:t>
      </w:r>
      <w:r w:rsidRPr="005606CD">
        <w:t>recognitions</w:t>
      </w:r>
      <w:r>
        <w:t xml:space="preserve"> during their award ceremony, and awards will be </w:t>
      </w:r>
      <w:r w:rsidR="007E13B3">
        <w:t>made available to the</w:t>
      </w:r>
      <w:r>
        <w:t xml:space="preserve"> coach or school address </w:t>
      </w:r>
      <w:proofErr w:type="gramStart"/>
      <w:r w:rsidR="00764BAE">
        <w:t>at a later da</w:t>
      </w:r>
      <w:r w:rsidR="007E13B3">
        <w:t>te</w:t>
      </w:r>
      <w:proofErr w:type="gramEnd"/>
      <w:r w:rsidR="00764BAE">
        <w:t xml:space="preserve"> </w:t>
      </w:r>
      <w:r>
        <w:t>after the tournament</w:t>
      </w:r>
      <w:r w:rsidRPr="005606CD">
        <w:t xml:space="preserve">. </w:t>
      </w:r>
      <w:r w:rsidR="00764BAE">
        <w:t xml:space="preserve">Any ability to coordinate a pickup for area schools is greatly appreciated. </w:t>
      </w:r>
      <w:r w:rsidRPr="005606CD">
        <w:t xml:space="preserve">Special recognitions are </w:t>
      </w:r>
      <w:r>
        <w:t>announced</w:t>
      </w:r>
      <w:r w:rsidRPr="005606CD">
        <w:t xml:space="preserve"> to the top 10 competitors in both divisions of Congress</w:t>
      </w:r>
      <w:r>
        <w:t xml:space="preserve">, and awards will be mailed to one coach or school address </w:t>
      </w:r>
      <w:r w:rsidR="00764BAE">
        <w:t xml:space="preserve">at a later day </w:t>
      </w:r>
      <w:r>
        <w:t>after the tournament</w:t>
      </w:r>
      <w:r w:rsidRPr="005606CD">
        <w:t xml:space="preserve">. </w:t>
      </w:r>
      <w:r w:rsidR="005744DB">
        <w:t>Following tradition,</w:t>
      </w:r>
      <w:r w:rsidRPr="005606CD">
        <w:t xml:space="preserve"> the </w:t>
      </w:r>
      <w:r w:rsidR="005744DB" w:rsidRPr="005606CD">
        <w:t>first-place</w:t>
      </w:r>
      <w:r w:rsidRPr="005606CD">
        <w:t xml:space="preserve"> competitors in Congress receive the "Reed-Stockton" First Place Congress Award. The individual events/Congress awards ceremony is held Sunday </w:t>
      </w:r>
      <w:r>
        <w:t>evening</w:t>
      </w:r>
      <w:r w:rsidRPr="005606CD">
        <w:t>.</w:t>
      </w:r>
    </w:p>
    <w:p w14:paraId="601F4C51" w14:textId="77777777" w:rsidR="005A1203" w:rsidRDefault="005A1203">
      <w:pPr>
        <w:rPr>
          <w:b/>
          <w:bCs/>
          <w:u w:val="single"/>
        </w:rPr>
      </w:pPr>
    </w:p>
    <w:p w14:paraId="10CC8AF4" w14:textId="3DAA5133" w:rsidR="008F6312" w:rsidRPr="00550F0B" w:rsidRDefault="00EA7C98">
      <w:r w:rsidRPr="00550F0B">
        <w:rPr>
          <w:b/>
          <w:bCs/>
          <w:u w:val="single"/>
        </w:rPr>
        <w:t>PLEASE NOTE THAT WE DO NOT BREAK BRACKETS AT THIS TOURNAMENT. IF TEAMS FROM THE SAME SCHOOL ARE SCHEDULED TO MEET IN ELIMINATION ROUNDS, THEN THE COACH WILL BE ASKED TO ADVANCE ONE OF THOSE TWO TEAMS.</w:t>
      </w:r>
      <w:r w:rsidRPr="00550F0B">
        <w:t xml:space="preserve">  </w:t>
      </w:r>
    </w:p>
    <w:p w14:paraId="3AFA0A03" w14:textId="7D880EF3" w:rsidR="00E261CF" w:rsidRPr="000A35D3" w:rsidRDefault="003C5E1E" w:rsidP="00406448">
      <w:pPr>
        <w:rPr>
          <w:bCs/>
          <w:sz w:val="28"/>
          <w:szCs w:val="28"/>
        </w:rPr>
      </w:pPr>
      <w:r w:rsidRPr="000A35D3">
        <w:rPr>
          <w:b/>
        </w:rPr>
        <w:t>In the event we collapse divisions (such as Middle School</w:t>
      </w:r>
      <w:r w:rsidR="000F2082" w:rsidRPr="000A35D3">
        <w:rPr>
          <w:b/>
        </w:rPr>
        <w:t xml:space="preserve"> and/or </w:t>
      </w:r>
      <w:r w:rsidRPr="000A35D3">
        <w:rPr>
          <w:b/>
        </w:rPr>
        <w:t>Novice), we will recognize 1 Top Novice Speaker and</w:t>
      </w:r>
      <w:r w:rsidR="009A50EE" w:rsidRPr="000A35D3">
        <w:rPr>
          <w:b/>
        </w:rPr>
        <w:t>/or</w:t>
      </w:r>
      <w:r w:rsidRPr="000A35D3">
        <w:rPr>
          <w:b/>
        </w:rPr>
        <w:t xml:space="preserve"> 1 Top Middle School Speaker in those divisions.  </w:t>
      </w:r>
    </w:p>
    <w:p w14:paraId="7367A6A1" w14:textId="0A288A09" w:rsidR="002D2EF3" w:rsidRDefault="002D2EF3" w:rsidP="00B10470">
      <w:pPr>
        <w:jc w:val="center"/>
      </w:pPr>
    </w:p>
    <w:p w14:paraId="5A6AF442" w14:textId="77777777" w:rsidR="00444860" w:rsidRDefault="00444860" w:rsidP="003C7B26"/>
    <w:p w14:paraId="49F88E06" w14:textId="2A914F21" w:rsidR="007752DA" w:rsidRDefault="00BA724F" w:rsidP="00E0676E">
      <w:pPr>
        <w:jc w:val="center"/>
        <w:rPr>
          <w:b/>
          <w:bCs/>
          <w:sz w:val="28"/>
          <w:szCs w:val="28"/>
          <w:u w:val="single"/>
        </w:rPr>
      </w:pPr>
      <w:r>
        <w:rPr>
          <w:b/>
          <w:bCs/>
          <w:sz w:val="28"/>
          <w:szCs w:val="28"/>
          <w:u w:val="single"/>
        </w:rPr>
        <w:br w:type="page"/>
      </w:r>
      <w:r w:rsidR="00EE6ECF">
        <w:rPr>
          <w:b/>
          <w:bCs/>
          <w:sz w:val="28"/>
          <w:szCs w:val="28"/>
          <w:u w:val="single"/>
        </w:rPr>
        <w:lastRenderedPageBreak/>
        <w:t>202</w:t>
      </w:r>
      <w:r w:rsidR="00050778">
        <w:rPr>
          <w:b/>
          <w:bCs/>
          <w:sz w:val="28"/>
          <w:szCs w:val="28"/>
          <w:u w:val="single"/>
        </w:rPr>
        <w:t>6</w:t>
      </w:r>
      <w:r w:rsidR="00A351D7" w:rsidRPr="004F68D0">
        <w:rPr>
          <w:b/>
          <w:bCs/>
          <w:sz w:val="28"/>
          <w:szCs w:val="28"/>
          <w:u w:val="single"/>
        </w:rPr>
        <w:t xml:space="preserve"> CSUF FALL HIGH SCHOOL TOURNAMENT</w:t>
      </w:r>
    </w:p>
    <w:p w14:paraId="773AFD96" w14:textId="1E769B95" w:rsidR="004C1F8C" w:rsidRPr="007752DA" w:rsidRDefault="007752DA" w:rsidP="007752DA">
      <w:pPr>
        <w:jc w:val="center"/>
      </w:pPr>
      <w:r>
        <w:rPr>
          <w:b/>
          <w:bCs/>
          <w:sz w:val="28"/>
          <w:szCs w:val="28"/>
          <w:u w:val="single"/>
        </w:rPr>
        <w:t xml:space="preserve">DEBATE </w:t>
      </w:r>
      <w:r w:rsidR="00A351D7" w:rsidRPr="004F68D0">
        <w:rPr>
          <w:b/>
          <w:bCs/>
          <w:sz w:val="28"/>
          <w:szCs w:val="28"/>
          <w:u w:val="single"/>
        </w:rPr>
        <w:t>SCHEDULE</w:t>
      </w:r>
      <w:r>
        <w:rPr>
          <w:b/>
          <w:bCs/>
          <w:sz w:val="28"/>
          <w:szCs w:val="28"/>
          <w:u w:val="single"/>
        </w:rPr>
        <w:t>S</w:t>
      </w:r>
    </w:p>
    <w:p w14:paraId="1A6F0D43" w14:textId="77777777" w:rsidR="007752DA" w:rsidRDefault="00B80021" w:rsidP="007752DA">
      <w:pPr>
        <w:ind w:left="-90"/>
        <w:jc w:val="center"/>
        <w:rPr>
          <w:sz w:val="28"/>
          <w:szCs w:val="28"/>
        </w:rPr>
      </w:pPr>
      <w:r w:rsidRPr="00C00C2D">
        <w:rPr>
          <w:sz w:val="28"/>
          <w:szCs w:val="28"/>
        </w:rPr>
        <w:t xml:space="preserve">(A </w:t>
      </w:r>
      <w:r w:rsidR="007752DA" w:rsidRPr="00C00C2D">
        <w:rPr>
          <w:sz w:val="28"/>
          <w:szCs w:val="28"/>
        </w:rPr>
        <w:t>fifteen-minute</w:t>
      </w:r>
      <w:r w:rsidRPr="00C00C2D">
        <w:rPr>
          <w:sz w:val="28"/>
          <w:szCs w:val="28"/>
        </w:rPr>
        <w:t xml:space="preserve"> forfeit rule will be enforced.  </w:t>
      </w:r>
    </w:p>
    <w:p w14:paraId="199995F5" w14:textId="315C8CC5" w:rsidR="00B80021" w:rsidRDefault="00B80021" w:rsidP="007752DA">
      <w:pPr>
        <w:ind w:left="-90"/>
        <w:jc w:val="center"/>
        <w:rPr>
          <w:sz w:val="28"/>
          <w:szCs w:val="28"/>
        </w:rPr>
      </w:pPr>
      <w:r w:rsidRPr="00C00C2D">
        <w:rPr>
          <w:sz w:val="28"/>
          <w:szCs w:val="28"/>
        </w:rPr>
        <w:t>Please warn your students</w:t>
      </w:r>
      <w:r w:rsidR="007752DA">
        <w:rPr>
          <w:sz w:val="28"/>
          <w:szCs w:val="28"/>
        </w:rPr>
        <w:t xml:space="preserve"> to leave enough time to connect to the NSDA Campus</w:t>
      </w:r>
      <w:r w:rsidRPr="00C00C2D">
        <w:rPr>
          <w:sz w:val="28"/>
          <w:szCs w:val="28"/>
        </w:rPr>
        <w:t>!)</w:t>
      </w:r>
    </w:p>
    <w:p w14:paraId="2909FD2E" w14:textId="77777777" w:rsidR="007752DA" w:rsidRPr="007752DA" w:rsidRDefault="007752DA" w:rsidP="007752DA">
      <w:pPr>
        <w:ind w:left="-90"/>
        <w:jc w:val="center"/>
        <w:rPr>
          <w:b/>
          <w:sz w:val="28"/>
          <w:szCs w:val="28"/>
        </w:rPr>
      </w:pPr>
      <w:r>
        <w:rPr>
          <w:b/>
          <w:sz w:val="28"/>
          <w:szCs w:val="28"/>
        </w:rPr>
        <w:t>All t</w:t>
      </w:r>
      <w:r w:rsidRPr="007752DA">
        <w:rPr>
          <w:b/>
          <w:sz w:val="28"/>
          <w:szCs w:val="28"/>
        </w:rPr>
        <w:t>imes are PST</w:t>
      </w:r>
    </w:p>
    <w:p w14:paraId="341A99CB" w14:textId="366B0577" w:rsidR="00B80021" w:rsidRPr="00DD78A9" w:rsidRDefault="00B77EF1">
      <w:pPr>
        <w:ind w:left="-90"/>
        <w:rPr>
          <w:b/>
          <w:bCs/>
          <w:sz w:val="28"/>
          <w:szCs w:val="28"/>
          <w:u w:val="single"/>
        </w:rPr>
      </w:pPr>
      <w:r>
        <w:rPr>
          <w:b/>
          <w:bCs/>
          <w:sz w:val="28"/>
          <w:szCs w:val="28"/>
          <w:u w:val="single"/>
        </w:rPr>
        <w:t>NOVICE/</w:t>
      </w:r>
      <w:r w:rsidR="00B80021" w:rsidRPr="004F68D0">
        <w:rPr>
          <w:b/>
          <w:bCs/>
          <w:sz w:val="28"/>
          <w:szCs w:val="28"/>
          <w:u w:val="single"/>
        </w:rPr>
        <w:t>OPEN</w:t>
      </w:r>
      <w:r w:rsidR="008F0F28">
        <w:rPr>
          <w:b/>
          <w:bCs/>
          <w:sz w:val="28"/>
          <w:szCs w:val="28"/>
          <w:u w:val="single"/>
        </w:rPr>
        <w:t>/MS</w:t>
      </w:r>
      <w:r w:rsidR="00B80021" w:rsidRPr="004F68D0">
        <w:rPr>
          <w:b/>
          <w:bCs/>
          <w:sz w:val="28"/>
          <w:szCs w:val="28"/>
          <w:u w:val="single"/>
        </w:rPr>
        <w:t xml:space="preserve"> POLICY Debate Schedule                       </w:t>
      </w:r>
      <w:r w:rsidR="00183F94">
        <w:rPr>
          <w:b/>
          <w:bCs/>
          <w:sz w:val="28"/>
          <w:szCs w:val="28"/>
          <w:u w:val="single"/>
        </w:rPr>
        <w:t xml:space="preserve">    </w:t>
      </w:r>
      <w:r w:rsidR="00764BAE">
        <w:rPr>
          <w:b/>
          <w:bCs/>
          <w:sz w:val="28"/>
          <w:szCs w:val="28"/>
          <w:u w:val="single"/>
        </w:rPr>
        <w:t>Satur</w:t>
      </w:r>
      <w:r w:rsidR="00B80021" w:rsidRPr="004F68D0">
        <w:rPr>
          <w:b/>
          <w:bCs/>
          <w:sz w:val="28"/>
          <w:szCs w:val="28"/>
          <w:u w:val="single"/>
        </w:rPr>
        <w:t xml:space="preserve">day October </w:t>
      </w:r>
      <w:r w:rsidR="00183F94">
        <w:rPr>
          <w:b/>
          <w:bCs/>
          <w:sz w:val="28"/>
          <w:szCs w:val="28"/>
          <w:u w:val="single"/>
        </w:rPr>
        <w:t>1</w:t>
      </w:r>
      <w:r w:rsidR="00050778">
        <w:rPr>
          <w:b/>
          <w:bCs/>
          <w:sz w:val="28"/>
          <w:szCs w:val="28"/>
          <w:u w:val="single"/>
        </w:rPr>
        <w:t>7</w:t>
      </w:r>
      <w:r w:rsidR="00B80021" w:rsidRPr="004F68D0">
        <w:rPr>
          <w:b/>
          <w:bCs/>
          <w:sz w:val="28"/>
          <w:szCs w:val="28"/>
          <w:u w:val="single"/>
        </w:rPr>
        <w:t>, 20</w:t>
      </w:r>
      <w:r w:rsidR="00183F94">
        <w:rPr>
          <w:b/>
          <w:bCs/>
          <w:sz w:val="28"/>
          <w:szCs w:val="28"/>
          <w:u w:val="single"/>
        </w:rPr>
        <w:t>2</w:t>
      </w:r>
      <w:r w:rsidR="00050778">
        <w:rPr>
          <w:b/>
          <w:bCs/>
          <w:sz w:val="28"/>
          <w:szCs w:val="28"/>
          <w:u w:val="single"/>
        </w:rPr>
        <w:t>6</w:t>
      </w:r>
    </w:p>
    <w:p w14:paraId="2E722B47" w14:textId="07C627C0" w:rsidR="007223E7" w:rsidRDefault="00764BAE" w:rsidP="00B80021">
      <w:pPr>
        <w:ind w:left="-90"/>
        <w:rPr>
          <w:sz w:val="28"/>
          <w:szCs w:val="28"/>
        </w:rPr>
      </w:pPr>
      <w:r>
        <w:rPr>
          <w:sz w:val="28"/>
          <w:szCs w:val="28"/>
        </w:rPr>
        <w:t>7</w:t>
      </w:r>
      <w:r w:rsidR="00183F94">
        <w:rPr>
          <w:sz w:val="28"/>
          <w:szCs w:val="28"/>
        </w:rPr>
        <w:t>:3</w:t>
      </w:r>
      <w:r w:rsidR="007223E7">
        <w:rPr>
          <w:sz w:val="28"/>
          <w:szCs w:val="28"/>
        </w:rPr>
        <w:t>0-</w:t>
      </w:r>
      <w:r>
        <w:rPr>
          <w:sz w:val="28"/>
          <w:szCs w:val="28"/>
        </w:rPr>
        <w:t>8:15</w:t>
      </w:r>
      <w:r w:rsidR="00B84236">
        <w:rPr>
          <w:sz w:val="28"/>
          <w:szCs w:val="28"/>
        </w:rPr>
        <w:t xml:space="preserve"> </w:t>
      </w:r>
      <w:r>
        <w:rPr>
          <w:sz w:val="28"/>
          <w:szCs w:val="28"/>
        </w:rPr>
        <w:t>A</w:t>
      </w:r>
      <w:r w:rsidR="00B80021" w:rsidRPr="00A351D7">
        <w:rPr>
          <w:sz w:val="28"/>
          <w:szCs w:val="28"/>
        </w:rPr>
        <w:t>M</w:t>
      </w:r>
      <w:r w:rsidR="43511BBE" w:rsidRPr="00A351D7">
        <w:rPr>
          <w:sz w:val="28"/>
          <w:szCs w:val="28"/>
        </w:rPr>
        <w:t xml:space="preserve"> </w:t>
      </w:r>
      <w:r w:rsidR="00B80021" w:rsidRPr="00A351D7">
        <w:rPr>
          <w:sz w:val="28"/>
          <w:szCs w:val="28"/>
        </w:rPr>
        <w:tab/>
      </w:r>
      <w:r w:rsidR="00DD78A9">
        <w:rPr>
          <w:sz w:val="28"/>
          <w:szCs w:val="28"/>
        </w:rPr>
        <w:tab/>
      </w:r>
      <w:r w:rsidR="00183F94">
        <w:rPr>
          <w:sz w:val="28"/>
          <w:szCs w:val="28"/>
        </w:rPr>
        <w:t xml:space="preserve">Check-in for Policy Debate for any questions/concerns </w:t>
      </w:r>
      <w:r w:rsidR="007223E7">
        <w:rPr>
          <w:sz w:val="28"/>
          <w:szCs w:val="28"/>
        </w:rPr>
        <w:t xml:space="preserve">for </w:t>
      </w:r>
    </w:p>
    <w:p w14:paraId="7B8AC6A7" w14:textId="68FD542B" w:rsidR="00B80021" w:rsidRDefault="007223E7" w:rsidP="007223E7">
      <w:pPr>
        <w:ind w:left="2070" w:firstLine="810"/>
        <w:rPr>
          <w:sz w:val="28"/>
          <w:szCs w:val="28"/>
        </w:rPr>
      </w:pPr>
      <w:r>
        <w:rPr>
          <w:sz w:val="28"/>
          <w:szCs w:val="28"/>
        </w:rPr>
        <w:t xml:space="preserve">competitors, coaches, or judges </w:t>
      </w:r>
      <w:r w:rsidR="00183F94">
        <w:rPr>
          <w:sz w:val="28"/>
          <w:szCs w:val="28"/>
        </w:rPr>
        <w:t xml:space="preserve">(Zoom </w:t>
      </w:r>
      <w:r>
        <w:rPr>
          <w:sz w:val="28"/>
          <w:szCs w:val="28"/>
        </w:rPr>
        <w:t xml:space="preserve">link TBA on </w:t>
      </w:r>
      <w:proofErr w:type="spellStart"/>
      <w:r>
        <w:rPr>
          <w:sz w:val="28"/>
          <w:szCs w:val="28"/>
        </w:rPr>
        <w:t>Tabroom</w:t>
      </w:r>
      <w:proofErr w:type="spellEnd"/>
      <w:r w:rsidR="00183F94">
        <w:rPr>
          <w:sz w:val="28"/>
          <w:szCs w:val="28"/>
        </w:rPr>
        <w:t>)</w:t>
      </w:r>
    </w:p>
    <w:p w14:paraId="64286014" w14:textId="5992E723" w:rsidR="007223E7" w:rsidRDefault="00183F94" w:rsidP="00B80021">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(Registration is handled through payment/documentation uploads</w:t>
      </w:r>
      <w:r w:rsidR="007223E7">
        <w:rPr>
          <w:sz w:val="28"/>
          <w:szCs w:val="28"/>
        </w:rPr>
        <w:t>.</w:t>
      </w:r>
    </w:p>
    <w:p w14:paraId="50AE23C0" w14:textId="73BA0AAB" w:rsidR="00183F94" w:rsidRDefault="007223E7" w:rsidP="007223E7">
      <w:pPr>
        <w:ind w:left="2070" w:firstLine="810"/>
        <w:rPr>
          <w:sz w:val="28"/>
          <w:szCs w:val="28"/>
        </w:rPr>
      </w:pPr>
      <w:r>
        <w:rPr>
          <w:sz w:val="28"/>
          <w:szCs w:val="28"/>
        </w:rPr>
        <w:t>Judge Training video is handled asynchronously.</w:t>
      </w:r>
      <w:r w:rsidR="00183F94">
        <w:rPr>
          <w:sz w:val="28"/>
          <w:szCs w:val="28"/>
        </w:rPr>
        <w:t>)</w:t>
      </w:r>
    </w:p>
    <w:p w14:paraId="4C0E675F" w14:textId="77777777" w:rsidR="008F0F28" w:rsidRPr="008B54E1" w:rsidRDefault="008F0F28" w:rsidP="00B80021">
      <w:pPr>
        <w:ind w:left="-90"/>
        <w:rPr>
          <w:bCs/>
          <w:sz w:val="28"/>
          <w:szCs w:val="28"/>
        </w:rPr>
      </w:pPr>
    </w:p>
    <w:p w14:paraId="23B856BE" w14:textId="36D0740B" w:rsidR="00B80021" w:rsidRDefault="008B54E1" w:rsidP="00B80021">
      <w:pPr>
        <w:ind w:left="-90"/>
        <w:rPr>
          <w:sz w:val="28"/>
          <w:szCs w:val="28"/>
        </w:rPr>
      </w:pPr>
      <w:r>
        <w:rPr>
          <w:sz w:val="28"/>
          <w:szCs w:val="28"/>
        </w:rPr>
        <w:t>8:30-10:3</w:t>
      </w:r>
      <w:r w:rsidR="00B80021" w:rsidRPr="00A351D7">
        <w:rPr>
          <w:sz w:val="28"/>
          <w:szCs w:val="28"/>
        </w:rPr>
        <w:t xml:space="preserve">0 </w:t>
      </w:r>
      <w:r w:rsidR="43511BBE" w:rsidRPr="00DD78A9">
        <w:rPr>
          <w:sz w:val="28"/>
          <w:szCs w:val="28"/>
        </w:rPr>
        <w:t xml:space="preserve">AM </w:t>
      </w:r>
      <w:r w:rsidR="00B80021">
        <w:rPr>
          <w:sz w:val="28"/>
          <w:szCs w:val="28"/>
        </w:rPr>
        <w:tab/>
      </w:r>
      <w:r w:rsidR="006B1E2B">
        <w:rPr>
          <w:sz w:val="28"/>
          <w:szCs w:val="28"/>
        </w:rPr>
        <w:tab/>
      </w:r>
      <w:r w:rsidR="00764BAE" w:rsidRPr="008B54E1">
        <w:rPr>
          <w:bCs/>
          <w:sz w:val="28"/>
          <w:szCs w:val="28"/>
        </w:rPr>
        <w:t>Round 1</w:t>
      </w:r>
    </w:p>
    <w:p w14:paraId="5B87627A" w14:textId="77777777" w:rsidR="00BA724F" w:rsidRPr="00A351D7" w:rsidRDefault="00BA724F" w:rsidP="00B80021">
      <w:pPr>
        <w:ind w:left="-90"/>
        <w:rPr>
          <w:sz w:val="28"/>
          <w:szCs w:val="28"/>
        </w:rPr>
      </w:pPr>
    </w:p>
    <w:p w14:paraId="71E480D3" w14:textId="0C6240C5" w:rsidR="00B80021" w:rsidRDefault="008B54E1" w:rsidP="00B80021">
      <w:pPr>
        <w:ind w:left="-90"/>
        <w:rPr>
          <w:sz w:val="28"/>
          <w:szCs w:val="28"/>
        </w:rPr>
      </w:pPr>
      <w:r>
        <w:rPr>
          <w:sz w:val="28"/>
          <w:szCs w:val="28"/>
        </w:rPr>
        <w:t>10</w:t>
      </w:r>
      <w:r w:rsidR="00D35076">
        <w:rPr>
          <w:sz w:val="28"/>
          <w:szCs w:val="28"/>
        </w:rPr>
        <w:t>:30 AM-1</w:t>
      </w:r>
      <w:r>
        <w:rPr>
          <w:sz w:val="28"/>
          <w:szCs w:val="28"/>
        </w:rPr>
        <w:t>2</w:t>
      </w:r>
      <w:r w:rsidR="00B80021" w:rsidRPr="00A351D7">
        <w:rPr>
          <w:sz w:val="28"/>
          <w:szCs w:val="28"/>
        </w:rPr>
        <w:t>:30 PM</w:t>
      </w:r>
      <w:r w:rsidR="43511BBE" w:rsidRPr="00A351D7">
        <w:rPr>
          <w:sz w:val="28"/>
          <w:szCs w:val="28"/>
        </w:rPr>
        <w:t xml:space="preserve"> </w:t>
      </w:r>
      <w:r w:rsidR="00B80021" w:rsidRPr="00A351D7">
        <w:rPr>
          <w:sz w:val="28"/>
          <w:szCs w:val="28"/>
        </w:rPr>
        <w:tab/>
      </w:r>
      <w:r w:rsidR="00764BAE">
        <w:rPr>
          <w:sz w:val="28"/>
          <w:szCs w:val="28"/>
        </w:rPr>
        <w:t>Round 2</w:t>
      </w:r>
    </w:p>
    <w:p w14:paraId="73D9B63D" w14:textId="77777777" w:rsidR="00BA724F" w:rsidRPr="00A351D7" w:rsidRDefault="00BA724F" w:rsidP="00B80021">
      <w:pPr>
        <w:ind w:left="-90"/>
        <w:rPr>
          <w:sz w:val="28"/>
          <w:szCs w:val="28"/>
        </w:rPr>
      </w:pPr>
    </w:p>
    <w:p w14:paraId="662F1BA1" w14:textId="4400148B" w:rsidR="00B80021" w:rsidRDefault="00D35076" w:rsidP="00B80021">
      <w:pPr>
        <w:ind w:left="-90"/>
        <w:rPr>
          <w:sz w:val="28"/>
          <w:szCs w:val="28"/>
        </w:rPr>
      </w:pPr>
      <w:r>
        <w:rPr>
          <w:sz w:val="28"/>
          <w:szCs w:val="28"/>
        </w:rPr>
        <w:t>1</w:t>
      </w:r>
      <w:r w:rsidR="008B54E1">
        <w:rPr>
          <w:sz w:val="28"/>
          <w:szCs w:val="28"/>
        </w:rPr>
        <w:t>2</w:t>
      </w:r>
      <w:r w:rsidR="00B80021">
        <w:rPr>
          <w:sz w:val="28"/>
          <w:szCs w:val="28"/>
        </w:rPr>
        <w:t>:30</w:t>
      </w:r>
      <w:r w:rsidR="00B80021" w:rsidRPr="00A351D7">
        <w:rPr>
          <w:sz w:val="28"/>
          <w:szCs w:val="28"/>
        </w:rPr>
        <w:t xml:space="preserve"> PM</w:t>
      </w:r>
      <w:r>
        <w:rPr>
          <w:sz w:val="28"/>
          <w:szCs w:val="28"/>
        </w:rPr>
        <w:tab/>
      </w:r>
      <w:r>
        <w:rPr>
          <w:sz w:val="28"/>
          <w:szCs w:val="28"/>
        </w:rPr>
        <w:tab/>
      </w:r>
      <w:r>
        <w:rPr>
          <w:sz w:val="28"/>
          <w:szCs w:val="28"/>
        </w:rPr>
        <w:tab/>
        <w:t>Lunch</w:t>
      </w:r>
      <w:r w:rsidR="00B80021" w:rsidRPr="00A351D7">
        <w:rPr>
          <w:sz w:val="28"/>
          <w:szCs w:val="28"/>
        </w:rPr>
        <w:tab/>
      </w:r>
      <w:r w:rsidR="00B80021">
        <w:rPr>
          <w:sz w:val="28"/>
          <w:szCs w:val="28"/>
        </w:rPr>
        <w:tab/>
      </w:r>
    </w:p>
    <w:p w14:paraId="02312CCA" w14:textId="77777777" w:rsidR="00BA724F" w:rsidRPr="00A351D7" w:rsidRDefault="00BA724F" w:rsidP="00B80021">
      <w:pPr>
        <w:ind w:left="-90"/>
        <w:rPr>
          <w:sz w:val="28"/>
          <w:szCs w:val="28"/>
        </w:rPr>
      </w:pPr>
    </w:p>
    <w:p w14:paraId="70208AEA" w14:textId="34B3809A" w:rsidR="00D35076" w:rsidRDefault="008B54E1" w:rsidP="00B84236">
      <w:pPr>
        <w:ind w:left="-90"/>
        <w:rPr>
          <w:sz w:val="28"/>
          <w:szCs w:val="28"/>
        </w:rPr>
      </w:pPr>
      <w:r>
        <w:rPr>
          <w:sz w:val="28"/>
          <w:szCs w:val="28"/>
        </w:rPr>
        <w:t>1:3</w:t>
      </w:r>
      <w:r w:rsidR="00B80021">
        <w:rPr>
          <w:sz w:val="28"/>
          <w:szCs w:val="28"/>
        </w:rPr>
        <w:t>0</w:t>
      </w:r>
      <w:r>
        <w:rPr>
          <w:sz w:val="28"/>
          <w:szCs w:val="28"/>
        </w:rPr>
        <w:t>-3:3</w:t>
      </w:r>
      <w:r w:rsidR="00D35076">
        <w:rPr>
          <w:sz w:val="28"/>
          <w:szCs w:val="28"/>
        </w:rPr>
        <w:t>0</w:t>
      </w:r>
      <w:r w:rsidR="00B80021" w:rsidRPr="00A351D7">
        <w:rPr>
          <w:sz w:val="28"/>
          <w:szCs w:val="28"/>
        </w:rPr>
        <w:t xml:space="preserve"> PM </w:t>
      </w:r>
      <w:r w:rsidR="00B80021" w:rsidRPr="00A351D7">
        <w:rPr>
          <w:sz w:val="28"/>
          <w:szCs w:val="28"/>
        </w:rPr>
        <w:tab/>
      </w:r>
      <w:r w:rsidR="00DE4EE9">
        <w:rPr>
          <w:sz w:val="28"/>
          <w:szCs w:val="28"/>
        </w:rPr>
        <w:tab/>
      </w:r>
      <w:r w:rsidR="00764BAE">
        <w:rPr>
          <w:sz w:val="28"/>
          <w:szCs w:val="28"/>
        </w:rPr>
        <w:t>Round 3</w:t>
      </w:r>
      <w:r w:rsidR="00764BAE" w:rsidRPr="00A351D7">
        <w:rPr>
          <w:sz w:val="28"/>
          <w:szCs w:val="28"/>
        </w:rPr>
        <w:t xml:space="preserve">-(Rounds 3 and 4 are paired </w:t>
      </w:r>
      <w:proofErr w:type="gramStart"/>
      <w:r w:rsidR="00764BAE" w:rsidRPr="00A351D7">
        <w:rPr>
          <w:sz w:val="28"/>
          <w:szCs w:val="28"/>
        </w:rPr>
        <w:t>off of</w:t>
      </w:r>
      <w:proofErr w:type="gramEnd"/>
      <w:r w:rsidR="00764BAE" w:rsidRPr="00A351D7">
        <w:rPr>
          <w:sz w:val="28"/>
          <w:szCs w:val="28"/>
        </w:rPr>
        <w:t xml:space="preserve"> results from rounds 1 </w:t>
      </w:r>
      <w:r w:rsidR="00764BAE">
        <w:rPr>
          <w:sz w:val="28"/>
          <w:szCs w:val="28"/>
        </w:rPr>
        <w:t>&amp;</w:t>
      </w:r>
      <w:r w:rsidR="00764BAE" w:rsidRPr="00A351D7">
        <w:rPr>
          <w:sz w:val="28"/>
          <w:szCs w:val="28"/>
        </w:rPr>
        <w:t xml:space="preserve"> 2)</w:t>
      </w:r>
    </w:p>
    <w:p w14:paraId="338FE0C7" w14:textId="77777777" w:rsidR="00BA724F" w:rsidRDefault="00BA724F" w:rsidP="00B84236">
      <w:pPr>
        <w:ind w:left="-90"/>
        <w:rPr>
          <w:sz w:val="28"/>
          <w:szCs w:val="28"/>
        </w:rPr>
      </w:pPr>
    </w:p>
    <w:p w14:paraId="326261A8" w14:textId="5C8A0EF1" w:rsidR="008E5B2F" w:rsidRDefault="00CA2EDF" w:rsidP="00764BAE">
      <w:pPr>
        <w:ind w:left="-90"/>
        <w:rPr>
          <w:sz w:val="28"/>
          <w:szCs w:val="28"/>
        </w:rPr>
      </w:pPr>
      <w:r w:rsidRPr="00BA30A9">
        <w:rPr>
          <w:bCs/>
          <w:sz w:val="28"/>
          <w:szCs w:val="28"/>
        </w:rPr>
        <w:t>3:30-5:30 PM</w:t>
      </w:r>
      <w:r w:rsidRPr="00BA30A9">
        <w:rPr>
          <w:bCs/>
          <w:sz w:val="28"/>
          <w:szCs w:val="28"/>
        </w:rPr>
        <w:tab/>
      </w:r>
      <w:r w:rsidRPr="00BA30A9">
        <w:rPr>
          <w:bCs/>
          <w:sz w:val="28"/>
          <w:szCs w:val="28"/>
        </w:rPr>
        <w:tab/>
      </w:r>
      <w:r w:rsidR="00764BAE">
        <w:rPr>
          <w:sz w:val="28"/>
          <w:szCs w:val="28"/>
        </w:rPr>
        <w:t>Round 4</w:t>
      </w:r>
      <w:r w:rsidR="00764BAE" w:rsidRPr="00A351D7">
        <w:rPr>
          <w:sz w:val="28"/>
          <w:szCs w:val="28"/>
        </w:rPr>
        <w:t xml:space="preserve">-(Rounds 3 and 4 are paired </w:t>
      </w:r>
      <w:proofErr w:type="gramStart"/>
      <w:r w:rsidR="00764BAE" w:rsidRPr="00A351D7">
        <w:rPr>
          <w:sz w:val="28"/>
          <w:szCs w:val="28"/>
        </w:rPr>
        <w:t>off of</w:t>
      </w:r>
      <w:proofErr w:type="gramEnd"/>
      <w:r w:rsidR="00764BAE" w:rsidRPr="00A351D7">
        <w:rPr>
          <w:sz w:val="28"/>
          <w:szCs w:val="28"/>
        </w:rPr>
        <w:t xml:space="preserve"> results from rounds 1 </w:t>
      </w:r>
      <w:r w:rsidR="00764BAE">
        <w:rPr>
          <w:sz w:val="28"/>
          <w:szCs w:val="28"/>
        </w:rPr>
        <w:t>&amp;</w:t>
      </w:r>
      <w:r w:rsidR="00764BAE" w:rsidRPr="00A351D7">
        <w:rPr>
          <w:sz w:val="28"/>
          <w:szCs w:val="28"/>
        </w:rPr>
        <w:t xml:space="preserve"> 2)</w:t>
      </w:r>
    </w:p>
    <w:p w14:paraId="3E5F3D49" w14:textId="77777777" w:rsidR="00764BAE" w:rsidRDefault="00764BAE" w:rsidP="00CA2EDF">
      <w:pPr>
        <w:ind w:left="-90"/>
        <w:rPr>
          <w:sz w:val="28"/>
          <w:szCs w:val="28"/>
        </w:rPr>
      </w:pPr>
    </w:p>
    <w:p w14:paraId="4650D64F" w14:textId="77777777" w:rsidR="00764BAE" w:rsidRDefault="00764BAE" w:rsidP="00764BAE">
      <w:pPr>
        <w:ind w:left="-90"/>
        <w:rPr>
          <w:sz w:val="28"/>
          <w:szCs w:val="28"/>
        </w:rPr>
      </w:pPr>
      <w:r>
        <w:rPr>
          <w:sz w:val="28"/>
          <w:szCs w:val="28"/>
        </w:rPr>
        <w:t>5:30-7:30 PM</w:t>
      </w:r>
      <w:r>
        <w:rPr>
          <w:sz w:val="28"/>
          <w:szCs w:val="28"/>
        </w:rPr>
        <w:tab/>
      </w:r>
      <w:r>
        <w:rPr>
          <w:sz w:val="28"/>
          <w:szCs w:val="28"/>
        </w:rPr>
        <w:tab/>
        <w:t>Round 5-(Rounds 5 and 6</w:t>
      </w:r>
      <w:r w:rsidRPr="00A351D7">
        <w:rPr>
          <w:sz w:val="28"/>
          <w:szCs w:val="28"/>
        </w:rPr>
        <w:t xml:space="preserve"> are paired </w:t>
      </w:r>
      <w:proofErr w:type="gramStart"/>
      <w:r w:rsidRPr="00A351D7">
        <w:rPr>
          <w:sz w:val="28"/>
          <w:szCs w:val="28"/>
        </w:rPr>
        <w:t>off of</w:t>
      </w:r>
      <w:proofErr w:type="gramEnd"/>
      <w:r w:rsidRPr="00A351D7">
        <w:rPr>
          <w:sz w:val="28"/>
          <w:szCs w:val="28"/>
        </w:rPr>
        <w:t xml:space="preserve"> results</w:t>
      </w:r>
      <w:r>
        <w:rPr>
          <w:sz w:val="28"/>
          <w:szCs w:val="28"/>
        </w:rPr>
        <w:t xml:space="preserve"> of round 4</w:t>
      </w:r>
      <w:r w:rsidRPr="00A351D7">
        <w:rPr>
          <w:sz w:val="28"/>
          <w:szCs w:val="28"/>
        </w:rPr>
        <w:t>)</w:t>
      </w:r>
    </w:p>
    <w:p w14:paraId="44B6572D" w14:textId="263A5F2E" w:rsidR="00764BAE" w:rsidRDefault="00764BAE" w:rsidP="00CA2EDF">
      <w:pPr>
        <w:ind w:left="-90"/>
        <w:rPr>
          <w:sz w:val="28"/>
          <w:szCs w:val="28"/>
        </w:rPr>
      </w:pPr>
    </w:p>
    <w:p w14:paraId="5FA08AB7" w14:textId="77777777" w:rsidR="008F0F28" w:rsidRPr="00CA2EDF" w:rsidRDefault="008F0F28" w:rsidP="00CA2EDF">
      <w:pPr>
        <w:ind w:left="-90"/>
        <w:rPr>
          <w:sz w:val="28"/>
          <w:szCs w:val="28"/>
        </w:rPr>
      </w:pPr>
    </w:p>
    <w:p w14:paraId="14930967" w14:textId="52EDE02C" w:rsidR="00B80021" w:rsidRDefault="008E5B2F" w:rsidP="00B80021">
      <w:pPr>
        <w:ind w:left="-180"/>
        <w:rPr>
          <w:sz w:val="28"/>
          <w:szCs w:val="28"/>
        </w:rPr>
      </w:pPr>
      <w:r>
        <w:rPr>
          <w:b/>
          <w:bCs/>
          <w:sz w:val="28"/>
          <w:szCs w:val="28"/>
          <w:u w:val="single"/>
        </w:rPr>
        <w:t>NOVICE/</w:t>
      </w:r>
      <w:r w:rsidR="00B80021" w:rsidRPr="00B84236">
        <w:rPr>
          <w:b/>
          <w:bCs/>
          <w:sz w:val="28"/>
          <w:szCs w:val="28"/>
          <w:u w:val="single"/>
        </w:rPr>
        <w:t>OPEN POLICY</w:t>
      </w:r>
      <w:r w:rsidR="008F0F28">
        <w:rPr>
          <w:b/>
          <w:bCs/>
          <w:sz w:val="28"/>
          <w:szCs w:val="28"/>
          <w:u w:val="single"/>
        </w:rPr>
        <w:t>/MS</w:t>
      </w:r>
      <w:r w:rsidR="00B80021" w:rsidRPr="00B84236">
        <w:rPr>
          <w:b/>
          <w:bCs/>
          <w:sz w:val="28"/>
          <w:szCs w:val="28"/>
          <w:u w:val="single"/>
        </w:rPr>
        <w:t xml:space="preserve"> Debate Schedule                    </w:t>
      </w:r>
      <w:r w:rsidR="008F0F28">
        <w:rPr>
          <w:b/>
          <w:bCs/>
          <w:sz w:val="28"/>
          <w:szCs w:val="28"/>
          <w:u w:val="single"/>
        </w:rPr>
        <w:t xml:space="preserve">  </w:t>
      </w:r>
      <w:r w:rsidR="00183F94">
        <w:rPr>
          <w:b/>
          <w:bCs/>
          <w:sz w:val="28"/>
          <w:szCs w:val="28"/>
          <w:u w:val="single"/>
        </w:rPr>
        <w:t xml:space="preserve"> </w:t>
      </w:r>
      <w:r w:rsidR="008F0F28">
        <w:rPr>
          <w:b/>
          <w:bCs/>
          <w:sz w:val="28"/>
          <w:szCs w:val="28"/>
          <w:u w:val="single"/>
        </w:rPr>
        <w:t xml:space="preserve"> </w:t>
      </w:r>
      <w:r w:rsidR="008F0F28">
        <w:rPr>
          <w:b/>
          <w:bCs/>
          <w:sz w:val="28"/>
          <w:szCs w:val="28"/>
          <w:u w:val="single"/>
        </w:rPr>
        <w:tab/>
      </w:r>
      <w:r w:rsidR="00B80021" w:rsidRPr="004F68D0">
        <w:rPr>
          <w:b/>
          <w:bCs/>
          <w:sz w:val="28"/>
          <w:szCs w:val="28"/>
          <w:u w:val="single"/>
        </w:rPr>
        <w:t>Sunday October</w:t>
      </w:r>
      <w:r w:rsidR="005D7959">
        <w:rPr>
          <w:b/>
          <w:bCs/>
          <w:sz w:val="28"/>
          <w:szCs w:val="28"/>
          <w:u w:val="single"/>
        </w:rPr>
        <w:t xml:space="preserve"> 1</w:t>
      </w:r>
      <w:r w:rsidR="00050778">
        <w:rPr>
          <w:b/>
          <w:bCs/>
          <w:sz w:val="28"/>
          <w:szCs w:val="28"/>
          <w:u w:val="single"/>
        </w:rPr>
        <w:t>8</w:t>
      </w:r>
      <w:r w:rsidR="00183F94">
        <w:rPr>
          <w:b/>
          <w:bCs/>
          <w:sz w:val="28"/>
          <w:szCs w:val="28"/>
          <w:u w:val="single"/>
        </w:rPr>
        <w:t>, 202</w:t>
      </w:r>
      <w:r w:rsidR="00050778">
        <w:rPr>
          <w:b/>
          <w:bCs/>
          <w:sz w:val="28"/>
          <w:szCs w:val="28"/>
          <w:u w:val="single"/>
        </w:rPr>
        <w:t>6</w:t>
      </w:r>
    </w:p>
    <w:p w14:paraId="49D9CCE2" w14:textId="26B42082" w:rsidR="006E4EDA" w:rsidRDefault="00CA2EDF" w:rsidP="00B84236">
      <w:pPr>
        <w:ind w:left="-90"/>
        <w:rPr>
          <w:sz w:val="28"/>
          <w:szCs w:val="28"/>
        </w:rPr>
      </w:pPr>
      <w:r>
        <w:rPr>
          <w:sz w:val="28"/>
          <w:szCs w:val="28"/>
        </w:rPr>
        <w:t>8:30-10:3</w:t>
      </w:r>
      <w:r w:rsidR="006E4EDA" w:rsidRPr="00A351D7">
        <w:rPr>
          <w:sz w:val="28"/>
          <w:szCs w:val="28"/>
        </w:rPr>
        <w:t xml:space="preserve">0 </w:t>
      </w:r>
      <w:r w:rsidR="006E4EDA" w:rsidRPr="00DD78A9">
        <w:rPr>
          <w:sz w:val="28"/>
          <w:szCs w:val="28"/>
        </w:rPr>
        <w:t xml:space="preserve">AM </w:t>
      </w:r>
      <w:r>
        <w:rPr>
          <w:sz w:val="28"/>
          <w:szCs w:val="28"/>
        </w:rPr>
        <w:tab/>
      </w:r>
      <w:r>
        <w:rPr>
          <w:sz w:val="28"/>
          <w:szCs w:val="28"/>
        </w:rPr>
        <w:tab/>
        <w:t>Roun</w:t>
      </w:r>
      <w:r w:rsidR="00DE4EE9">
        <w:rPr>
          <w:sz w:val="28"/>
          <w:szCs w:val="28"/>
        </w:rPr>
        <w:t>d 6-(Rounds 5 and 6</w:t>
      </w:r>
      <w:r w:rsidR="00DE4EE9" w:rsidRPr="00A351D7">
        <w:rPr>
          <w:sz w:val="28"/>
          <w:szCs w:val="28"/>
        </w:rPr>
        <w:t xml:space="preserve"> are paired </w:t>
      </w:r>
      <w:r w:rsidR="00CF4B6F" w:rsidRPr="00A351D7">
        <w:rPr>
          <w:sz w:val="28"/>
          <w:szCs w:val="28"/>
        </w:rPr>
        <w:t>off</w:t>
      </w:r>
      <w:r w:rsidR="00DE4EE9" w:rsidRPr="00A351D7">
        <w:rPr>
          <w:sz w:val="28"/>
          <w:szCs w:val="28"/>
        </w:rPr>
        <w:t xml:space="preserve"> results</w:t>
      </w:r>
      <w:r w:rsidR="00DE4EE9">
        <w:rPr>
          <w:sz w:val="28"/>
          <w:szCs w:val="28"/>
        </w:rPr>
        <w:t xml:space="preserve"> of round 4</w:t>
      </w:r>
      <w:r w:rsidR="00DE4EE9" w:rsidRPr="00A351D7">
        <w:rPr>
          <w:sz w:val="28"/>
          <w:szCs w:val="28"/>
        </w:rPr>
        <w:t>)</w:t>
      </w:r>
    </w:p>
    <w:p w14:paraId="31AF1042" w14:textId="77777777" w:rsidR="00BA724F" w:rsidRDefault="00BA724F" w:rsidP="00B84236">
      <w:pPr>
        <w:ind w:left="-90"/>
        <w:rPr>
          <w:sz w:val="28"/>
          <w:szCs w:val="28"/>
        </w:rPr>
      </w:pPr>
    </w:p>
    <w:p w14:paraId="49E37529" w14:textId="734A701F" w:rsidR="00B80021" w:rsidRDefault="00CA2EDF" w:rsidP="006E4EDA">
      <w:pPr>
        <w:ind w:left="-90"/>
        <w:rPr>
          <w:sz w:val="28"/>
          <w:szCs w:val="28"/>
        </w:rPr>
      </w:pPr>
      <w:r>
        <w:rPr>
          <w:sz w:val="28"/>
          <w:szCs w:val="28"/>
        </w:rPr>
        <w:t>10</w:t>
      </w:r>
      <w:r w:rsidR="006E4EDA">
        <w:rPr>
          <w:sz w:val="28"/>
          <w:szCs w:val="28"/>
        </w:rPr>
        <w:t>:3</w:t>
      </w:r>
      <w:r w:rsidR="00B80021">
        <w:rPr>
          <w:sz w:val="28"/>
          <w:szCs w:val="28"/>
        </w:rPr>
        <w:t>0 AM</w:t>
      </w:r>
      <w:r w:rsidR="006E4EDA">
        <w:rPr>
          <w:sz w:val="28"/>
          <w:szCs w:val="28"/>
        </w:rPr>
        <w:t>-1</w:t>
      </w:r>
      <w:r>
        <w:rPr>
          <w:sz w:val="28"/>
          <w:szCs w:val="28"/>
        </w:rPr>
        <w:t>2</w:t>
      </w:r>
      <w:r w:rsidR="006E4EDA">
        <w:rPr>
          <w:sz w:val="28"/>
          <w:szCs w:val="28"/>
        </w:rPr>
        <w:t>:30 PM</w:t>
      </w:r>
      <w:r w:rsidR="00B80021" w:rsidRPr="00A351D7">
        <w:rPr>
          <w:sz w:val="28"/>
          <w:szCs w:val="28"/>
        </w:rPr>
        <w:t xml:space="preserve">    </w:t>
      </w:r>
      <w:r w:rsidR="00BA724F">
        <w:rPr>
          <w:sz w:val="28"/>
          <w:szCs w:val="28"/>
        </w:rPr>
        <w:t xml:space="preserve">     </w:t>
      </w:r>
      <w:r w:rsidR="006E4EDA">
        <w:rPr>
          <w:sz w:val="28"/>
          <w:szCs w:val="28"/>
        </w:rPr>
        <w:t>Elimination Round 1</w:t>
      </w:r>
      <w:r w:rsidR="00A3364D">
        <w:rPr>
          <w:sz w:val="28"/>
          <w:szCs w:val="28"/>
        </w:rPr>
        <w:t>*</w:t>
      </w:r>
    </w:p>
    <w:p w14:paraId="1BEF3FDA" w14:textId="77777777" w:rsidR="00BA724F" w:rsidRPr="00A351D7" w:rsidRDefault="00BA724F" w:rsidP="006E4EDA">
      <w:pPr>
        <w:ind w:left="-90"/>
        <w:rPr>
          <w:sz w:val="28"/>
          <w:szCs w:val="28"/>
        </w:rPr>
      </w:pPr>
    </w:p>
    <w:p w14:paraId="36126FA0" w14:textId="6BB04381" w:rsidR="00B80021" w:rsidRDefault="00CA2EDF" w:rsidP="00B80021">
      <w:pPr>
        <w:ind w:left="-180" w:firstLine="90"/>
        <w:rPr>
          <w:sz w:val="28"/>
          <w:szCs w:val="28"/>
        </w:rPr>
      </w:pPr>
      <w:r>
        <w:rPr>
          <w:sz w:val="28"/>
          <w:szCs w:val="28"/>
        </w:rPr>
        <w:t>1</w:t>
      </w:r>
      <w:r w:rsidR="00B80021">
        <w:rPr>
          <w:sz w:val="28"/>
          <w:szCs w:val="28"/>
        </w:rPr>
        <w:t>:30</w:t>
      </w:r>
      <w:r>
        <w:rPr>
          <w:sz w:val="28"/>
          <w:szCs w:val="28"/>
        </w:rPr>
        <w:t>-3</w:t>
      </w:r>
      <w:r w:rsidR="006E4EDA">
        <w:rPr>
          <w:sz w:val="28"/>
          <w:szCs w:val="28"/>
        </w:rPr>
        <w:t>:30</w:t>
      </w:r>
      <w:r w:rsidR="00B80021">
        <w:rPr>
          <w:sz w:val="28"/>
          <w:szCs w:val="28"/>
        </w:rPr>
        <w:t xml:space="preserve"> PM</w:t>
      </w:r>
      <w:r w:rsidR="00B80021" w:rsidRPr="00A351D7">
        <w:rPr>
          <w:sz w:val="28"/>
          <w:szCs w:val="28"/>
        </w:rPr>
        <w:t xml:space="preserve">    </w:t>
      </w:r>
      <w:r w:rsidR="00BA724F">
        <w:rPr>
          <w:sz w:val="28"/>
          <w:szCs w:val="28"/>
        </w:rPr>
        <w:t xml:space="preserve">                </w:t>
      </w:r>
      <w:r w:rsidR="006E4EDA">
        <w:rPr>
          <w:sz w:val="28"/>
          <w:szCs w:val="28"/>
        </w:rPr>
        <w:t>Elimination Round 2</w:t>
      </w:r>
    </w:p>
    <w:p w14:paraId="641AAB64" w14:textId="77777777" w:rsidR="00BA724F" w:rsidRDefault="00BA724F" w:rsidP="00B80021">
      <w:pPr>
        <w:ind w:left="-180" w:firstLine="90"/>
        <w:rPr>
          <w:sz w:val="28"/>
          <w:szCs w:val="28"/>
        </w:rPr>
      </w:pPr>
    </w:p>
    <w:p w14:paraId="430866B6" w14:textId="4549DC1D" w:rsidR="006E4EDA" w:rsidRDefault="00CA2EDF" w:rsidP="00B80021">
      <w:pPr>
        <w:ind w:left="-180" w:firstLine="90"/>
        <w:rPr>
          <w:sz w:val="28"/>
          <w:szCs w:val="28"/>
        </w:rPr>
      </w:pPr>
      <w:r>
        <w:rPr>
          <w:sz w:val="28"/>
          <w:szCs w:val="28"/>
        </w:rPr>
        <w:t>3:30-5:3</w:t>
      </w:r>
      <w:r w:rsidR="006E4EDA">
        <w:rPr>
          <w:sz w:val="28"/>
          <w:szCs w:val="28"/>
        </w:rPr>
        <w:t>0 PM</w:t>
      </w:r>
      <w:r w:rsidR="006E4EDA">
        <w:rPr>
          <w:sz w:val="28"/>
          <w:szCs w:val="28"/>
        </w:rPr>
        <w:tab/>
      </w:r>
      <w:r w:rsidR="006E4EDA">
        <w:rPr>
          <w:sz w:val="28"/>
          <w:szCs w:val="28"/>
        </w:rPr>
        <w:tab/>
        <w:t>Elimination Round 3 (ONLY IF NEEDED)</w:t>
      </w:r>
    </w:p>
    <w:p w14:paraId="5AB7FD2F" w14:textId="77777777" w:rsidR="00764BAE" w:rsidRDefault="00764BAE" w:rsidP="00B80021">
      <w:pPr>
        <w:ind w:left="-180" w:firstLine="90"/>
        <w:rPr>
          <w:sz w:val="28"/>
          <w:szCs w:val="28"/>
        </w:rPr>
      </w:pPr>
    </w:p>
    <w:p w14:paraId="3CA7EBD4" w14:textId="054FA076" w:rsidR="00764BAE" w:rsidRDefault="00764BAE" w:rsidP="00B80021">
      <w:pPr>
        <w:ind w:left="-180" w:firstLine="90"/>
        <w:rPr>
          <w:sz w:val="28"/>
          <w:szCs w:val="28"/>
        </w:rPr>
      </w:pPr>
      <w:r>
        <w:rPr>
          <w:sz w:val="28"/>
          <w:szCs w:val="28"/>
        </w:rPr>
        <w:t>5:30-7:30 PM</w:t>
      </w:r>
      <w:r>
        <w:rPr>
          <w:sz w:val="28"/>
          <w:szCs w:val="28"/>
        </w:rPr>
        <w:tab/>
      </w:r>
      <w:r>
        <w:rPr>
          <w:sz w:val="28"/>
          <w:szCs w:val="28"/>
        </w:rPr>
        <w:tab/>
        <w:t>Elimination Round 4 (ONLY IF NEEDED)</w:t>
      </w:r>
    </w:p>
    <w:p w14:paraId="4988421C" w14:textId="77777777" w:rsidR="008F0F28" w:rsidRPr="00A351D7" w:rsidRDefault="008F0F28" w:rsidP="00B80021">
      <w:pPr>
        <w:ind w:left="-180" w:firstLine="90"/>
        <w:rPr>
          <w:sz w:val="28"/>
          <w:szCs w:val="28"/>
        </w:rPr>
      </w:pPr>
    </w:p>
    <w:p w14:paraId="48D66F68" w14:textId="657CBDE6" w:rsidR="00A3364D" w:rsidRDefault="00A3364D" w:rsidP="00A3364D">
      <w:pPr>
        <w:ind w:left="-90"/>
        <w:rPr>
          <w:sz w:val="28"/>
          <w:szCs w:val="28"/>
        </w:rPr>
      </w:pPr>
      <w:r>
        <w:rPr>
          <w:sz w:val="28"/>
          <w:szCs w:val="28"/>
        </w:rPr>
        <w:t>*</w:t>
      </w:r>
      <w:r w:rsidRPr="008D699B">
        <w:rPr>
          <w:sz w:val="28"/>
          <w:szCs w:val="28"/>
        </w:rPr>
        <w:t>Outrounds for debate are</w:t>
      </w:r>
      <w:r>
        <w:rPr>
          <w:sz w:val="28"/>
          <w:szCs w:val="28"/>
        </w:rPr>
        <w:t xml:space="preserve"> generally</w:t>
      </w:r>
      <w:r w:rsidRPr="008D699B">
        <w:rPr>
          <w:sz w:val="28"/>
          <w:szCs w:val="28"/>
        </w:rPr>
        <w:t xml:space="preserve"> determined based on entry numbers. Should there be a sufficient number of entries in an event, the tournament would prefer to break to </w:t>
      </w:r>
      <w:r>
        <w:rPr>
          <w:sz w:val="28"/>
          <w:szCs w:val="28"/>
        </w:rPr>
        <w:t xml:space="preserve">Double or </w:t>
      </w:r>
      <w:proofErr w:type="spellStart"/>
      <w:r w:rsidRPr="008D699B">
        <w:rPr>
          <w:sz w:val="28"/>
          <w:szCs w:val="28"/>
        </w:rPr>
        <w:t>Octafinals</w:t>
      </w:r>
      <w:proofErr w:type="spellEnd"/>
      <w:r w:rsidRPr="008D699B">
        <w:rPr>
          <w:sz w:val="28"/>
          <w:szCs w:val="28"/>
        </w:rPr>
        <w:t xml:space="preserve"> provided that entry numbers warrant.</w:t>
      </w:r>
      <w:r>
        <w:rPr>
          <w:sz w:val="28"/>
          <w:szCs w:val="28"/>
        </w:rPr>
        <w:t xml:space="preserve"> Only in an attempt to limit screen time and endorse healthy behaviors, we may not offer fewer out-rounds in debate</w:t>
      </w:r>
      <w:r w:rsidRPr="008D699B">
        <w:rPr>
          <w:sz w:val="28"/>
          <w:szCs w:val="28"/>
        </w:rPr>
        <w:t>.</w:t>
      </w:r>
    </w:p>
    <w:p w14:paraId="4C88C16C" w14:textId="6ED838EC" w:rsidR="004B71FD" w:rsidRDefault="009776F3" w:rsidP="00B80021">
      <w:pPr>
        <w:ind w:left="-90"/>
        <w:jc w:val="center"/>
        <w:rPr>
          <w:b/>
          <w:sz w:val="28"/>
          <w:szCs w:val="28"/>
          <w:u w:val="single"/>
        </w:rPr>
      </w:pPr>
      <w:r>
        <w:rPr>
          <w:b/>
          <w:sz w:val="28"/>
          <w:szCs w:val="28"/>
          <w:u w:val="single"/>
        </w:rPr>
        <w:t>We hope to have enough competitors/teams to host policy debate!</w:t>
      </w:r>
    </w:p>
    <w:p w14:paraId="2D76F1B5" w14:textId="4F26802B" w:rsidR="00A351D7" w:rsidRDefault="00A351D7" w:rsidP="00B80021">
      <w:pPr>
        <w:ind w:left="-90"/>
        <w:jc w:val="center"/>
        <w:rPr>
          <w:sz w:val="28"/>
          <w:szCs w:val="28"/>
        </w:rPr>
      </w:pPr>
      <w:r w:rsidRPr="00C00C2D">
        <w:rPr>
          <w:sz w:val="28"/>
          <w:szCs w:val="28"/>
        </w:rPr>
        <w:t xml:space="preserve">(A </w:t>
      </w:r>
      <w:r w:rsidR="00D67705" w:rsidRPr="00C00C2D">
        <w:rPr>
          <w:sz w:val="28"/>
          <w:szCs w:val="28"/>
        </w:rPr>
        <w:t>fifteen-minute</w:t>
      </w:r>
      <w:r w:rsidRPr="00C00C2D">
        <w:rPr>
          <w:sz w:val="28"/>
          <w:szCs w:val="28"/>
        </w:rPr>
        <w:t xml:space="preserve"> forfeit rule will be enforced.  Please warn your students</w:t>
      </w:r>
      <w:r w:rsidR="004B71FD">
        <w:rPr>
          <w:sz w:val="28"/>
          <w:szCs w:val="28"/>
        </w:rPr>
        <w:t>!)</w:t>
      </w:r>
    </w:p>
    <w:p w14:paraId="604519A9" w14:textId="77777777" w:rsidR="00EF494A" w:rsidRPr="00C00C2D" w:rsidRDefault="00EF494A" w:rsidP="00B80021">
      <w:pPr>
        <w:ind w:left="-90"/>
        <w:jc w:val="center"/>
        <w:rPr>
          <w:sz w:val="28"/>
          <w:szCs w:val="28"/>
        </w:rPr>
      </w:pPr>
    </w:p>
    <w:p w14:paraId="1F4D188B" w14:textId="433843F9" w:rsidR="007752DA" w:rsidRPr="007223E7" w:rsidRDefault="00B84236" w:rsidP="007223E7">
      <w:pPr>
        <w:jc w:val="center"/>
        <w:rPr>
          <w:b/>
          <w:bCs/>
          <w:sz w:val="28"/>
          <w:szCs w:val="28"/>
          <w:u w:val="single"/>
        </w:rPr>
      </w:pPr>
      <w:r>
        <w:rPr>
          <w:b/>
          <w:bCs/>
          <w:sz w:val="28"/>
          <w:szCs w:val="28"/>
          <w:u w:val="single"/>
        </w:rPr>
        <w:br w:type="page"/>
      </w:r>
      <w:r w:rsidR="007752DA">
        <w:rPr>
          <w:b/>
          <w:bCs/>
          <w:sz w:val="28"/>
          <w:szCs w:val="28"/>
          <w:u w:val="single"/>
        </w:rPr>
        <w:lastRenderedPageBreak/>
        <w:t xml:space="preserve">DEBATE </w:t>
      </w:r>
      <w:r w:rsidR="007752DA" w:rsidRPr="004F68D0">
        <w:rPr>
          <w:b/>
          <w:bCs/>
          <w:sz w:val="28"/>
          <w:szCs w:val="28"/>
          <w:u w:val="single"/>
        </w:rPr>
        <w:t>SCHEDULE</w:t>
      </w:r>
      <w:r w:rsidR="007752DA">
        <w:rPr>
          <w:b/>
          <w:bCs/>
          <w:sz w:val="28"/>
          <w:szCs w:val="28"/>
          <w:u w:val="single"/>
        </w:rPr>
        <w:t>S</w:t>
      </w:r>
    </w:p>
    <w:p w14:paraId="6BB340DE" w14:textId="77777777" w:rsidR="007752DA" w:rsidRDefault="007752DA" w:rsidP="007752DA">
      <w:pPr>
        <w:ind w:left="-90"/>
        <w:jc w:val="center"/>
        <w:rPr>
          <w:sz w:val="28"/>
          <w:szCs w:val="28"/>
        </w:rPr>
      </w:pPr>
      <w:r w:rsidRPr="00C00C2D">
        <w:rPr>
          <w:sz w:val="28"/>
          <w:szCs w:val="28"/>
        </w:rPr>
        <w:t xml:space="preserve">(A fifteen-minute forfeit rule will be enforced.  </w:t>
      </w:r>
    </w:p>
    <w:p w14:paraId="4AC26943" w14:textId="7EE09336" w:rsidR="007752DA" w:rsidRPr="007752DA" w:rsidRDefault="007752DA" w:rsidP="007752DA">
      <w:pPr>
        <w:ind w:left="-90"/>
        <w:jc w:val="center"/>
        <w:rPr>
          <w:sz w:val="28"/>
          <w:szCs w:val="28"/>
        </w:rPr>
      </w:pPr>
      <w:r w:rsidRPr="00C00C2D">
        <w:rPr>
          <w:sz w:val="28"/>
          <w:szCs w:val="28"/>
        </w:rPr>
        <w:t>Please warn your students</w:t>
      </w:r>
      <w:r>
        <w:rPr>
          <w:sz w:val="28"/>
          <w:szCs w:val="28"/>
        </w:rPr>
        <w:t xml:space="preserve"> to leave enough time to connect to the NSDA Campus</w:t>
      </w:r>
      <w:r w:rsidRPr="00C00C2D">
        <w:rPr>
          <w:sz w:val="28"/>
          <w:szCs w:val="28"/>
        </w:rPr>
        <w:t>!)</w:t>
      </w:r>
    </w:p>
    <w:p w14:paraId="6428A476" w14:textId="64529876" w:rsidR="007752DA" w:rsidRDefault="007752DA" w:rsidP="007752DA">
      <w:pPr>
        <w:ind w:left="-90"/>
        <w:jc w:val="center"/>
        <w:rPr>
          <w:b/>
          <w:sz w:val="28"/>
          <w:szCs w:val="28"/>
        </w:rPr>
      </w:pPr>
      <w:r>
        <w:rPr>
          <w:b/>
          <w:sz w:val="28"/>
          <w:szCs w:val="28"/>
        </w:rPr>
        <w:t>All t</w:t>
      </w:r>
      <w:r w:rsidRPr="007752DA">
        <w:rPr>
          <w:b/>
          <w:sz w:val="28"/>
          <w:szCs w:val="28"/>
        </w:rPr>
        <w:t>imes are PST</w:t>
      </w:r>
    </w:p>
    <w:p w14:paraId="20049292" w14:textId="77777777" w:rsidR="006754F2" w:rsidRDefault="006754F2" w:rsidP="003C7B26">
      <w:pPr>
        <w:rPr>
          <w:b/>
          <w:sz w:val="28"/>
          <w:szCs w:val="28"/>
          <w:u w:val="single"/>
        </w:rPr>
      </w:pPr>
    </w:p>
    <w:p w14:paraId="4E4DF50F" w14:textId="0D9DB26C" w:rsidR="00A351D7" w:rsidRDefault="00DE4EE9" w:rsidP="00A351D7">
      <w:pPr>
        <w:ind w:left="-90"/>
        <w:rPr>
          <w:sz w:val="28"/>
          <w:szCs w:val="28"/>
        </w:rPr>
      </w:pPr>
      <w:r w:rsidRPr="004F68D0">
        <w:rPr>
          <w:b/>
          <w:bCs/>
          <w:sz w:val="28"/>
          <w:szCs w:val="28"/>
          <w:u w:val="single"/>
        </w:rPr>
        <w:t>OPEN</w:t>
      </w:r>
      <w:r>
        <w:rPr>
          <w:b/>
          <w:bCs/>
          <w:sz w:val="28"/>
          <w:szCs w:val="28"/>
          <w:u w:val="single"/>
        </w:rPr>
        <w:t>/NOVICE/MS</w:t>
      </w:r>
      <w:r w:rsidRPr="004F68D0">
        <w:rPr>
          <w:b/>
          <w:bCs/>
          <w:sz w:val="28"/>
          <w:szCs w:val="28"/>
          <w:u w:val="single"/>
        </w:rPr>
        <w:t xml:space="preserve"> LD</w:t>
      </w:r>
      <w:r w:rsidR="00BA724F">
        <w:rPr>
          <w:b/>
          <w:bCs/>
          <w:sz w:val="28"/>
          <w:szCs w:val="28"/>
          <w:u w:val="single"/>
        </w:rPr>
        <w:t>/</w:t>
      </w:r>
      <w:r w:rsidRPr="003C5DAA">
        <w:rPr>
          <w:b/>
          <w:bCs/>
          <w:sz w:val="28"/>
          <w:szCs w:val="28"/>
          <w:u w:val="single"/>
        </w:rPr>
        <w:t>PUBLIC FO</w:t>
      </w:r>
      <w:r>
        <w:rPr>
          <w:b/>
          <w:bCs/>
          <w:sz w:val="28"/>
          <w:szCs w:val="28"/>
          <w:u w:val="single"/>
        </w:rPr>
        <w:t xml:space="preserve">RUM </w:t>
      </w:r>
      <w:r w:rsidR="00BA724F">
        <w:rPr>
          <w:b/>
          <w:bCs/>
          <w:sz w:val="28"/>
          <w:szCs w:val="28"/>
          <w:u w:val="single"/>
        </w:rPr>
        <w:t xml:space="preserve">  </w:t>
      </w:r>
      <w:r>
        <w:rPr>
          <w:b/>
          <w:bCs/>
          <w:sz w:val="28"/>
          <w:szCs w:val="28"/>
          <w:u w:val="single"/>
        </w:rPr>
        <w:t xml:space="preserve">Debate Schedule </w:t>
      </w:r>
      <w:r w:rsidR="00BA724F">
        <w:rPr>
          <w:b/>
          <w:bCs/>
          <w:sz w:val="28"/>
          <w:szCs w:val="28"/>
          <w:u w:val="single"/>
        </w:rPr>
        <w:t xml:space="preserve">  </w:t>
      </w:r>
      <w:r w:rsidR="006754F2" w:rsidRPr="004F68D0">
        <w:rPr>
          <w:b/>
          <w:bCs/>
          <w:sz w:val="28"/>
          <w:szCs w:val="28"/>
          <w:u w:val="single"/>
        </w:rPr>
        <w:t>Saturday October 1</w:t>
      </w:r>
      <w:r w:rsidR="00050778">
        <w:rPr>
          <w:b/>
          <w:bCs/>
          <w:sz w:val="28"/>
          <w:szCs w:val="28"/>
          <w:u w:val="single"/>
        </w:rPr>
        <w:t>7</w:t>
      </w:r>
      <w:r w:rsidR="00DB4CDB">
        <w:rPr>
          <w:b/>
          <w:bCs/>
          <w:sz w:val="28"/>
          <w:szCs w:val="28"/>
          <w:u w:val="single"/>
        </w:rPr>
        <w:t>, 202</w:t>
      </w:r>
      <w:r w:rsidR="00050778">
        <w:rPr>
          <w:b/>
          <w:bCs/>
          <w:sz w:val="28"/>
          <w:szCs w:val="28"/>
          <w:u w:val="single"/>
        </w:rPr>
        <w:t>6</w:t>
      </w:r>
      <w:r w:rsidR="00A351D7" w:rsidRPr="003C5DAA">
        <w:rPr>
          <w:b/>
          <w:bCs/>
          <w:sz w:val="28"/>
          <w:szCs w:val="28"/>
          <w:u w:val="single"/>
        </w:rPr>
        <w:t xml:space="preserve"> </w:t>
      </w:r>
    </w:p>
    <w:p w14:paraId="30D58AF6" w14:textId="77777777" w:rsidR="00600E7D" w:rsidRDefault="007223E7" w:rsidP="00600E7D">
      <w:pPr>
        <w:ind w:left="-90"/>
        <w:rPr>
          <w:sz w:val="28"/>
          <w:szCs w:val="28"/>
        </w:rPr>
      </w:pPr>
      <w:r>
        <w:rPr>
          <w:sz w:val="28"/>
          <w:szCs w:val="28"/>
        </w:rPr>
        <w:t>7:30 – 8:00 AM</w:t>
      </w:r>
      <w:r>
        <w:rPr>
          <w:sz w:val="28"/>
          <w:szCs w:val="28"/>
        </w:rPr>
        <w:tab/>
      </w:r>
      <w:r>
        <w:rPr>
          <w:sz w:val="28"/>
          <w:szCs w:val="28"/>
        </w:rPr>
        <w:tab/>
      </w:r>
      <w:r w:rsidR="00600E7D">
        <w:rPr>
          <w:sz w:val="28"/>
          <w:szCs w:val="28"/>
        </w:rPr>
        <w:t>Check-in for Debate (questions/concerns) (Zoom link TBA)</w:t>
      </w:r>
    </w:p>
    <w:p w14:paraId="0B40D7C9" w14:textId="77777777" w:rsidR="00600E7D" w:rsidRPr="00600E7D" w:rsidRDefault="00600E7D" w:rsidP="00600E7D">
      <w:pPr>
        <w:ind w:left="-90"/>
      </w:pPr>
      <w:r>
        <w:rPr>
          <w:sz w:val="28"/>
          <w:szCs w:val="28"/>
        </w:rPr>
        <w:tab/>
      </w:r>
      <w:r>
        <w:rPr>
          <w:sz w:val="28"/>
          <w:szCs w:val="28"/>
        </w:rPr>
        <w:tab/>
      </w:r>
      <w:r>
        <w:rPr>
          <w:sz w:val="28"/>
          <w:szCs w:val="28"/>
        </w:rPr>
        <w:tab/>
      </w:r>
      <w:r>
        <w:rPr>
          <w:sz w:val="28"/>
          <w:szCs w:val="28"/>
        </w:rPr>
        <w:tab/>
      </w:r>
      <w:r>
        <w:rPr>
          <w:sz w:val="28"/>
          <w:szCs w:val="28"/>
        </w:rPr>
        <w:tab/>
      </w:r>
      <w:r w:rsidRPr="00600E7D">
        <w:t>(Registration is handled through payment/documentation uploads.</w:t>
      </w:r>
    </w:p>
    <w:p w14:paraId="51A2FA62" w14:textId="77777777" w:rsidR="00600E7D" w:rsidRPr="00600E7D" w:rsidRDefault="00600E7D" w:rsidP="00600E7D">
      <w:pPr>
        <w:ind w:left="2070" w:firstLine="810"/>
      </w:pPr>
      <w:r w:rsidRPr="00600E7D">
        <w:t>Judge Training video is handled asynchronously.)</w:t>
      </w:r>
    </w:p>
    <w:p w14:paraId="6094790D" w14:textId="746C5C90" w:rsidR="007223E7" w:rsidRDefault="007223E7" w:rsidP="00600E7D">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Pairings released</w:t>
      </w:r>
    </w:p>
    <w:p w14:paraId="59DE4AB9" w14:textId="77777777" w:rsidR="007223E7" w:rsidRDefault="007223E7" w:rsidP="00A351D7">
      <w:pPr>
        <w:ind w:left="-90"/>
        <w:rPr>
          <w:sz w:val="28"/>
          <w:szCs w:val="28"/>
        </w:rPr>
      </w:pPr>
    </w:p>
    <w:p w14:paraId="63EBBAB8" w14:textId="74A4304F" w:rsidR="00A351D7" w:rsidRDefault="007223E7" w:rsidP="00A351D7">
      <w:pPr>
        <w:ind w:left="-90"/>
        <w:rPr>
          <w:sz w:val="28"/>
          <w:szCs w:val="28"/>
        </w:rPr>
      </w:pPr>
      <w:r>
        <w:rPr>
          <w:sz w:val="28"/>
          <w:szCs w:val="28"/>
        </w:rPr>
        <w:t>8:00-9:30</w:t>
      </w:r>
      <w:r w:rsidR="006B1E2B">
        <w:rPr>
          <w:sz w:val="28"/>
          <w:szCs w:val="28"/>
        </w:rPr>
        <w:t xml:space="preserve"> </w:t>
      </w:r>
      <w:r w:rsidR="01DFDA6A" w:rsidRPr="00271C26">
        <w:rPr>
          <w:sz w:val="28"/>
          <w:szCs w:val="28"/>
        </w:rPr>
        <w:t xml:space="preserve">AM </w:t>
      </w:r>
      <w:r w:rsidR="00A351D7">
        <w:rPr>
          <w:sz w:val="28"/>
          <w:szCs w:val="28"/>
        </w:rPr>
        <w:tab/>
      </w:r>
      <w:r w:rsidR="006B1E2B">
        <w:rPr>
          <w:sz w:val="28"/>
          <w:szCs w:val="28"/>
        </w:rPr>
        <w:tab/>
      </w:r>
      <w:r w:rsidR="00E45D6E">
        <w:rPr>
          <w:sz w:val="28"/>
          <w:szCs w:val="28"/>
        </w:rPr>
        <w:t>R</w:t>
      </w:r>
      <w:r>
        <w:rPr>
          <w:sz w:val="28"/>
          <w:szCs w:val="28"/>
        </w:rPr>
        <w:t>ound 1</w:t>
      </w:r>
    </w:p>
    <w:p w14:paraId="7E00E209" w14:textId="77777777" w:rsidR="00BA724F" w:rsidRPr="00A351D7" w:rsidRDefault="00BA724F" w:rsidP="00A351D7">
      <w:pPr>
        <w:ind w:left="-90"/>
        <w:rPr>
          <w:sz w:val="28"/>
          <w:szCs w:val="28"/>
        </w:rPr>
      </w:pPr>
    </w:p>
    <w:p w14:paraId="4B8EB488" w14:textId="77777777" w:rsidR="005E7EA1" w:rsidRDefault="005E7EA1" w:rsidP="005E7EA1">
      <w:pPr>
        <w:ind w:left="-90"/>
        <w:rPr>
          <w:sz w:val="28"/>
          <w:szCs w:val="28"/>
        </w:rPr>
      </w:pPr>
      <w:r>
        <w:rPr>
          <w:sz w:val="28"/>
          <w:szCs w:val="28"/>
        </w:rPr>
        <w:t>9:45-11</w:t>
      </w:r>
      <w:r w:rsidR="00F83025">
        <w:rPr>
          <w:sz w:val="28"/>
          <w:szCs w:val="28"/>
        </w:rPr>
        <w:t>:00</w:t>
      </w:r>
      <w:r>
        <w:rPr>
          <w:sz w:val="28"/>
          <w:szCs w:val="28"/>
        </w:rPr>
        <w:t xml:space="preserve"> A</w:t>
      </w:r>
      <w:r w:rsidR="00A351D7" w:rsidRPr="00A351D7">
        <w:rPr>
          <w:sz w:val="28"/>
          <w:szCs w:val="28"/>
        </w:rPr>
        <w:t>M</w:t>
      </w:r>
      <w:r w:rsidR="01DFDA6A" w:rsidRPr="00A351D7">
        <w:rPr>
          <w:sz w:val="28"/>
          <w:szCs w:val="28"/>
        </w:rPr>
        <w:t xml:space="preserve"> </w:t>
      </w:r>
      <w:r w:rsidR="00E45D6E">
        <w:rPr>
          <w:sz w:val="28"/>
          <w:szCs w:val="28"/>
        </w:rPr>
        <w:tab/>
      </w:r>
      <w:r>
        <w:rPr>
          <w:sz w:val="28"/>
          <w:szCs w:val="28"/>
        </w:rPr>
        <w:tab/>
        <w:t>Round 2</w:t>
      </w:r>
    </w:p>
    <w:p w14:paraId="3D5DC7FD" w14:textId="77777777" w:rsidR="005E7EA1" w:rsidRDefault="005E7EA1" w:rsidP="005E7EA1">
      <w:pPr>
        <w:ind w:left="-90"/>
        <w:rPr>
          <w:sz w:val="28"/>
          <w:szCs w:val="28"/>
        </w:rPr>
      </w:pPr>
    </w:p>
    <w:p w14:paraId="65671B87" w14:textId="69636A0F" w:rsidR="00A351D7" w:rsidRDefault="005E7EA1" w:rsidP="005E7EA1">
      <w:pPr>
        <w:ind w:left="-90"/>
        <w:rPr>
          <w:sz w:val="28"/>
          <w:szCs w:val="28"/>
        </w:rPr>
      </w:pPr>
      <w:r>
        <w:rPr>
          <w:sz w:val="28"/>
          <w:szCs w:val="28"/>
        </w:rPr>
        <w:t>11:30 AM-1 PM</w:t>
      </w:r>
      <w:r>
        <w:rPr>
          <w:sz w:val="28"/>
          <w:szCs w:val="28"/>
        </w:rPr>
        <w:tab/>
      </w:r>
      <w:r>
        <w:rPr>
          <w:sz w:val="28"/>
          <w:szCs w:val="28"/>
        </w:rPr>
        <w:tab/>
      </w:r>
      <w:r w:rsidR="00E45D6E">
        <w:rPr>
          <w:sz w:val="28"/>
          <w:szCs w:val="28"/>
        </w:rPr>
        <w:t xml:space="preserve">Round 3 </w:t>
      </w:r>
      <w:r w:rsidR="00E45D6E" w:rsidRPr="00A351D7">
        <w:rPr>
          <w:sz w:val="28"/>
          <w:szCs w:val="28"/>
        </w:rPr>
        <w:t xml:space="preserve">(Rounds 3 and 4 are paired off of results from rounds 1 </w:t>
      </w:r>
      <w:r w:rsidR="00E45D6E">
        <w:rPr>
          <w:sz w:val="28"/>
          <w:szCs w:val="28"/>
        </w:rPr>
        <w:t>&amp;</w:t>
      </w:r>
      <w:r w:rsidR="00E45D6E" w:rsidRPr="00A351D7">
        <w:rPr>
          <w:sz w:val="28"/>
          <w:szCs w:val="28"/>
        </w:rPr>
        <w:t xml:space="preserve"> 2)</w:t>
      </w:r>
    </w:p>
    <w:p w14:paraId="02EC6D7B" w14:textId="77777777" w:rsidR="00BA724F" w:rsidRPr="00A351D7" w:rsidRDefault="00BA724F" w:rsidP="00A351D7">
      <w:pPr>
        <w:ind w:left="-90"/>
        <w:rPr>
          <w:sz w:val="28"/>
          <w:szCs w:val="28"/>
        </w:rPr>
      </w:pPr>
    </w:p>
    <w:p w14:paraId="3F97FF75" w14:textId="68B9AA9F" w:rsidR="00A351D7" w:rsidRDefault="005E7EA1" w:rsidP="00A351D7">
      <w:pPr>
        <w:ind w:left="-90"/>
        <w:rPr>
          <w:sz w:val="28"/>
          <w:szCs w:val="28"/>
        </w:rPr>
      </w:pPr>
      <w:r>
        <w:rPr>
          <w:sz w:val="28"/>
          <w:szCs w:val="28"/>
        </w:rPr>
        <w:t>1</w:t>
      </w:r>
      <w:r w:rsidR="00F51F6A">
        <w:rPr>
          <w:sz w:val="28"/>
          <w:szCs w:val="28"/>
        </w:rPr>
        <w:t>:00</w:t>
      </w:r>
      <w:r w:rsidR="00A351D7" w:rsidRPr="00A351D7">
        <w:rPr>
          <w:sz w:val="28"/>
          <w:szCs w:val="28"/>
        </w:rPr>
        <w:t xml:space="preserve"> PM </w:t>
      </w:r>
      <w:r w:rsidR="00A351D7" w:rsidRPr="00A351D7">
        <w:rPr>
          <w:sz w:val="28"/>
          <w:szCs w:val="28"/>
        </w:rPr>
        <w:tab/>
      </w:r>
      <w:r w:rsidR="00A351D7">
        <w:rPr>
          <w:sz w:val="28"/>
          <w:szCs w:val="28"/>
        </w:rPr>
        <w:tab/>
      </w:r>
      <w:r w:rsidR="00E45D6E">
        <w:rPr>
          <w:sz w:val="28"/>
          <w:szCs w:val="28"/>
        </w:rPr>
        <w:tab/>
        <w:t>Lunch</w:t>
      </w:r>
    </w:p>
    <w:p w14:paraId="4330C50D" w14:textId="77777777" w:rsidR="00BA724F" w:rsidRPr="00A351D7" w:rsidRDefault="00BA724F" w:rsidP="00A351D7">
      <w:pPr>
        <w:ind w:left="-90"/>
        <w:rPr>
          <w:sz w:val="28"/>
          <w:szCs w:val="28"/>
        </w:rPr>
      </w:pPr>
    </w:p>
    <w:p w14:paraId="4C393E45" w14:textId="65FC3328" w:rsidR="00BB3908" w:rsidRDefault="005E7EA1" w:rsidP="00A351D7">
      <w:pPr>
        <w:ind w:left="-90"/>
        <w:rPr>
          <w:sz w:val="28"/>
          <w:szCs w:val="28"/>
        </w:rPr>
      </w:pPr>
      <w:r>
        <w:rPr>
          <w:sz w:val="28"/>
          <w:szCs w:val="28"/>
        </w:rPr>
        <w:t>2:00-3</w:t>
      </w:r>
      <w:r w:rsidR="00B46B0C">
        <w:rPr>
          <w:sz w:val="28"/>
          <w:szCs w:val="28"/>
        </w:rPr>
        <w:t>:30</w:t>
      </w:r>
      <w:r w:rsidR="00BB3908">
        <w:rPr>
          <w:sz w:val="28"/>
          <w:szCs w:val="28"/>
        </w:rPr>
        <w:t xml:space="preserve"> PM</w:t>
      </w:r>
      <w:r w:rsidR="00BB3908">
        <w:rPr>
          <w:sz w:val="28"/>
          <w:szCs w:val="28"/>
        </w:rPr>
        <w:tab/>
      </w:r>
      <w:r w:rsidR="00BB3908">
        <w:rPr>
          <w:sz w:val="28"/>
          <w:szCs w:val="28"/>
        </w:rPr>
        <w:tab/>
        <w:t xml:space="preserve">Round 4 </w:t>
      </w:r>
      <w:r w:rsidR="00BB3908" w:rsidRPr="00A351D7">
        <w:rPr>
          <w:sz w:val="28"/>
          <w:szCs w:val="28"/>
        </w:rPr>
        <w:t xml:space="preserve">(Rounds 3 and 4 are paired off of results from rounds 1 </w:t>
      </w:r>
      <w:r w:rsidR="00BB3908">
        <w:rPr>
          <w:sz w:val="28"/>
          <w:szCs w:val="28"/>
        </w:rPr>
        <w:t>&amp;</w:t>
      </w:r>
      <w:r w:rsidR="00BB3908" w:rsidRPr="00A351D7">
        <w:rPr>
          <w:sz w:val="28"/>
          <w:szCs w:val="28"/>
        </w:rPr>
        <w:t xml:space="preserve"> 2)</w:t>
      </w:r>
    </w:p>
    <w:p w14:paraId="4104547F" w14:textId="77777777" w:rsidR="00BA724F" w:rsidRDefault="00BA724F" w:rsidP="00A351D7">
      <w:pPr>
        <w:ind w:left="-90"/>
        <w:rPr>
          <w:sz w:val="28"/>
          <w:szCs w:val="28"/>
        </w:rPr>
      </w:pPr>
    </w:p>
    <w:p w14:paraId="19685048" w14:textId="6C6FF759" w:rsidR="00BB3908" w:rsidRDefault="005E7EA1" w:rsidP="00A351D7">
      <w:pPr>
        <w:ind w:left="-90"/>
        <w:rPr>
          <w:sz w:val="28"/>
          <w:szCs w:val="28"/>
        </w:rPr>
      </w:pPr>
      <w:r>
        <w:rPr>
          <w:sz w:val="28"/>
          <w:szCs w:val="28"/>
        </w:rPr>
        <w:t>3</w:t>
      </w:r>
      <w:r w:rsidR="00F83025">
        <w:rPr>
          <w:sz w:val="28"/>
          <w:szCs w:val="28"/>
        </w:rPr>
        <w:t>:45</w:t>
      </w:r>
      <w:r>
        <w:rPr>
          <w:sz w:val="28"/>
          <w:szCs w:val="28"/>
        </w:rPr>
        <w:t>-5</w:t>
      </w:r>
      <w:r w:rsidR="00F83025">
        <w:rPr>
          <w:sz w:val="28"/>
          <w:szCs w:val="28"/>
        </w:rPr>
        <w:t>:15</w:t>
      </w:r>
      <w:r w:rsidR="00BB3908">
        <w:rPr>
          <w:sz w:val="28"/>
          <w:szCs w:val="28"/>
        </w:rPr>
        <w:t xml:space="preserve"> PM</w:t>
      </w:r>
      <w:r w:rsidR="00BB3908">
        <w:rPr>
          <w:sz w:val="28"/>
          <w:szCs w:val="28"/>
        </w:rPr>
        <w:tab/>
      </w:r>
      <w:r w:rsidR="00BB3908">
        <w:rPr>
          <w:sz w:val="28"/>
          <w:szCs w:val="28"/>
        </w:rPr>
        <w:tab/>
        <w:t>Round 5</w:t>
      </w:r>
      <w:r w:rsidR="00B46B0C">
        <w:rPr>
          <w:sz w:val="28"/>
          <w:szCs w:val="28"/>
        </w:rPr>
        <w:t xml:space="preserve"> (Rounds 5 and 6 are paired off of previous rounds</w:t>
      </w:r>
      <w:r w:rsidR="00B46B0C" w:rsidRPr="00A351D7">
        <w:rPr>
          <w:sz w:val="28"/>
          <w:szCs w:val="28"/>
        </w:rPr>
        <w:t>)</w:t>
      </w:r>
    </w:p>
    <w:p w14:paraId="5E2A75A2" w14:textId="77777777" w:rsidR="00BA724F" w:rsidRDefault="00BA724F" w:rsidP="00A351D7">
      <w:pPr>
        <w:ind w:left="-90"/>
        <w:rPr>
          <w:sz w:val="28"/>
          <w:szCs w:val="28"/>
        </w:rPr>
      </w:pPr>
    </w:p>
    <w:p w14:paraId="42E0CCA2" w14:textId="3BA18C65" w:rsidR="00E45D6E" w:rsidRDefault="005E7EA1" w:rsidP="00A351D7">
      <w:pPr>
        <w:ind w:left="-90"/>
        <w:rPr>
          <w:sz w:val="28"/>
          <w:szCs w:val="28"/>
        </w:rPr>
      </w:pPr>
      <w:r>
        <w:rPr>
          <w:sz w:val="28"/>
          <w:szCs w:val="28"/>
        </w:rPr>
        <w:t>5</w:t>
      </w:r>
      <w:r w:rsidR="00F83025">
        <w:rPr>
          <w:sz w:val="28"/>
          <w:szCs w:val="28"/>
        </w:rPr>
        <w:t>:3</w:t>
      </w:r>
      <w:r w:rsidR="00B46B0C">
        <w:rPr>
          <w:sz w:val="28"/>
          <w:szCs w:val="28"/>
        </w:rPr>
        <w:t>0</w:t>
      </w:r>
      <w:r>
        <w:rPr>
          <w:sz w:val="28"/>
          <w:szCs w:val="28"/>
        </w:rPr>
        <w:t>-7:00</w:t>
      </w:r>
      <w:r w:rsidR="00BB3908">
        <w:rPr>
          <w:sz w:val="28"/>
          <w:szCs w:val="28"/>
        </w:rPr>
        <w:t xml:space="preserve"> PM</w:t>
      </w:r>
      <w:r w:rsidR="00BB3908">
        <w:rPr>
          <w:sz w:val="28"/>
          <w:szCs w:val="28"/>
        </w:rPr>
        <w:tab/>
      </w:r>
      <w:r w:rsidR="00BB3908">
        <w:rPr>
          <w:sz w:val="28"/>
          <w:szCs w:val="28"/>
        </w:rPr>
        <w:tab/>
        <w:t>Round 6</w:t>
      </w:r>
      <w:r w:rsidR="00B46B0C">
        <w:rPr>
          <w:sz w:val="28"/>
          <w:szCs w:val="28"/>
        </w:rPr>
        <w:t xml:space="preserve"> (Rounds 5 and 6</w:t>
      </w:r>
      <w:r w:rsidR="00B46B0C" w:rsidRPr="00A351D7">
        <w:rPr>
          <w:sz w:val="28"/>
          <w:szCs w:val="28"/>
        </w:rPr>
        <w:t xml:space="preserve"> are paired </w:t>
      </w:r>
      <w:proofErr w:type="gramStart"/>
      <w:r w:rsidR="00B46B0C">
        <w:rPr>
          <w:sz w:val="28"/>
          <w:szCs w:val="28"/>
        </w:rPr>
        <w:t>off of</w:t>
      </w:r>
      <w:proofErr w:type="gramEnd"/>
      <w:r w:rsidR="00B46B0C">
        <w:rPr>
          <w:sz w:val="28"/>
          <w:szCs w:val="28"/>
        </w:rPr>
        <w:t xml:space="preserve"> previous rounds</w:t>
      </w:r>
      <w:r w:rsidR="00B46B0C" w:rsidRPr="00A351D7">
        <w:rPr>
          <w:sz w:val="28"/>
          <w:szCs w:val="28"/>
        </w:rPr>
        <w:t>)</w:t>
      </w:r>
      <w:r w:rsidR="00600E7D">
        <w:rPr>
          <w:sz w:val="28"/>
          <w:szCs w:val="28"/>
        </w:rPr>
        <w:t xml:space="preserve"> **</w:t>
      </w:r>
    </w:p>
    <w:p w14:paraId="42DC908F" w14:textId="77777777" w:rsidR="00E45D6E" w:rsidRDefault="00E45D6E" w:rsidP="00E45D6E">
      <w:pPr>
        <w:ind w:left="-90"/>
        <w:rPr>
          <w:b/>
          <w:bCs/>
          <w:sz w:val="28"/>
          <w:szCs w:val="28"/>
          <w:u w:val="single"/>
        </w:rPr>
      </w:pPr>
    </w:p>
    <w:p w14:paraId="28E1B411" w14:textId="6352A75B" w:rsidR="00E45D6E" w:rsidRDefault="00DE4EE9" w:rsidP="00E45D6E">
      <w:pPr>
        <w:ind w:left="-90"/>
        <w:rPr>
          <w:sz w:val="28"/>
          <w:szCs w:val="28"/>
        </w:rPr>
      </w:pPr>
      <w:r w:rsidRPr="004F68D0">
        <w:rPr>
          <w:b/>
          <w:bCs/>
          <w:sz w:val="28"/>
          <w:szCs w:val="28"/>
          <w:u w:val="single"/>
        </w:rPr>
        <w:t>OPEN</w:t>
      </w:r>
      <w:r>
        <w:rPr>
          <w:b/>
          <w:bCs/>
          <w:sz w:val="28"/>
          <w:szCs w:val="28"/>
          <w:u w:val="single"/>
        </w:rPr>
        <w:t>/NOVICE/MS</w:t>
      </w:r>
      <w:r w:rsidRPr="004F68D0">
        <w:rPr>
          <w:b/>
          <w:bCs/>
          <w:sz w:val="28"/>
          <w:szCs w:val="28"/>
          <w:u w:val="single"/>
        </w:rPr>
        <w:t xml:space="preserve"> LD</w:t>
      </w:r>
      <w:r w:rsidR="00BA724F">
        <w:rPr>
          <w:b/>
          <w:bCs/>
          <w:sz w:val="28"/>
          <w:szCs w:val="28"/>
          <w:u w:val="single"/>
        </w:rPr>
        <w:t>/</w:t>
      </w:r>
      <w:r w:rsidRPr="003C5DAA">
        <w:rPr>
          <w:b/>
          <w:bCs/>
          <w:sz w:val="28"/>
          <w:szCs w:val="28"/>
          <w:u w:val="single"/>
        </w:rPr>
        <w:t>PUBLIC FO</w:t>
      </w:r>
      <w:r w:rsidR="00BA724F">
        <w:rPr>
          <w:b/>
          <w:bCs/>
          <w:sz w:val="28"/>
          <w:szCs w:val="28"/>
          <w:u w:val="single"/>
        </w:rPr>
        <w:t xml:space="preserve">RUM Debate Schedule      </w:t>
      </w:r>
      <w:r w:rsidR="00BB3908">
        <w:rPr>
          <w:b/>
          <w:bCs/>
          <w:sz w:val="28"/>
          <w:szCs w:val="28"/>
          <w:u w:val="single"/>
        </w:rPr>
        <w:t>Sun</w:t>
      </w:r>
      <w:r w:rsidR="00E45D6E" w:rsidRPr="004F68D0">
        <w:rPr>
          <w:b/>
          <w:bCs/>
          <w:sz w:val="28"/>
          <w:szCs w:val="28"/>
          <w:u w:val="single"/>
        </w:rPr>
        <w:t>day October 1</w:t>
      </w:r>
      <w:r w:rsidR="00050778">
        <w:rPr>
          <w:b/>
          <w:bCs/>
          <w:sz w:val="28"/>
          <w:szCs w:val="28"/>
          <w:u w:val="single"/>
        </w:rPr>
        <w:t>8</w:t>
      </w:r>
      <w:r w:rsidR="00DB4CDB">
        <w:rPr>
          <w:b/>
          <w:bCs/>
          <w:sz w:val="28"/>
          <w:szCs w:val="28"/>
          <w:u w:val="single"/>
        </w:rPr>
        <w:t>, 202</w:t>
      </w:r>
      <w:r w:rsidR="00050778">
        <w:rPr>
          <w:b/>
          <w:bCs/>
          <w:sz w:val="28"/>
          <w:szCs w:val="28"/>
          <w:u w:val="single"/>
        </w:rPr>
        <w:t>6</w:t>
      </w:r>
    </w:p>
    <w:p w14:paraId="0DBFDB18" w14:textId="77777777" w:rsidR="005E7EA1" w:rsidRDefault="005E7EA1" w:rsidP="00A351D7">
      <w:pPr>
        <w:ind w:left="-90"/>
        <w:rPr>
          <w:sz w:val="28"/>
          <w:szCs w:val="28"/>
        </w:rPr>
      </w:pPr>
      <w:r>
        <w:rPr>
          <w:sz w:val="28"/>
          <w:szCs w:val="28"/>
        </w:rPr>
        <w:t>8:30</w:t>
      </w:r>
      <w:r w:rsidR="00BB3908">
        <w:rPr>
          <w:sz w:val="28"/>
          <w:szCs w:val="28"/>
        </w:rPr>
        <w:t xml:space="preserve"> AM</w:t>
      </w:r>
      <w:r w:rsidR="00BB3908">
        <w:rPr>
          <w:sz w:val="28"/>
          <w:szCs w:val="28"/>
        </w:rPr>
        <w:tab/>
      </w:r>
      <w:r w:rsidR="00BB3908">
        <w:rPr>
          <w:sz w:val="28"/>
          <w:szCs w:val="28"/>
        </w:rPr>
        <w:tab/>
      </w:r>
      <w:r w:rsidR="00BB3908">
        <w:rPr>
          <w:sz w:val="28"/>
          <w:szCs w:val="28"/>
        </w:rPr>
        <w:tab/>
      </w:r>
      <w:r>
        <w:rPr>
          <w:sz w:val="28"/>
          <w:szCs w:val="28"/>
        </w:rPr>
        <w:t xml:space="preserve">Double or </w:t>
      </w:r>
      <w:proofErr w:type="spellStart"/>
      <w:r w:rsidR="00A351D7" w:rsidRPr="00A351D7">
        <w:rPr>
          <w:sz w:val="28"/>
          <w:szCs w:val="28"/>
        </w:rPr>
        <w:t>O</w:t>
      </w:r>
      <w:r w:rsidR="00D35076">
        <w:rPr>
          <w:sz w:val="28"/>
          <w:szCs w:val="28"/>
        </w:rPr>
        <w:t>ctafinals</w:t>
      </w:r>
      <w:proofErr w:type="spellEnd"/>
      <w:r w:rsidR="00D35076">
        <w:rPr>
          <w:sz w:val="28"/>
          <w:szCs w:val="28"/>
        </w:rPr>
        <w:t>*</w:t>
      </w:r>
      <w:r w:rsidR="00A351D7" w:rsidRPr="00A351D7">
        <w:rPr>
          <w:sz w:val="28"/>
          <w:szCs w:val="28"/>
        </w:rPr>
        <w:t xml:space="preserve"> (ALL JUDGES NEEDED)</w:t>
      </w:r>
      <w:r w:rsidR="00D35076">
        <w:rPr>
          <w:sz w:val="28"/>
          <w:szCs w:val="28"/>
        </w:rPr>
        <w:t xml:space="preserve"> </w:t>
      </w:r>
    </w:p>
    <w:p w14:paraId="452FF72E" w14:textId="1444DD85" w:rsidR="00A351D7" w:rsidRDefault="00D35076" w:rsidP="005E7EA1">
      <w:pPr>
        <w:ind w:left="2070" w:firstLine="810"/>
        <w:rPr>
          <w:sz w:val="28"/>
          <w:szCs w:val="28"/>
        </w:rPr>
      </w:pPr>
      <w:r>
        <w:rPr>
          <w:sz w:val="28"/>
          <w:szCs w:val="28"/>
        </w:rPr>
        <w:t>Pairings released at 8 AM</w:t>
      </w:r>
    </w:p>
    <w:p w14:paraId="1DEFBE77" w14:textId="77777777" w:rsidR="00BA724F" w:rsidRPr="00A351D7" w:rsidRDefault="00BA724F" w:rsidP="00A351D7">
      <w:pPr>
        <w:ind w:left="-90"/>
        <w:rPr>
          <w:sz w:val="28"/>
          <w:szCs w:val="28"/>
        </w:rPr>
      </w:pPr>
    </w:p>
    <w:p w14:paraId="5C2A8B15" w14:textId="30F2FAD4" w:rsidR="00A351D7" w:rsidRDefault="00A351D7" w:rsidP="006754F2">
      <w:pPr>
        <w:ind w:left="-180" w:firstLine="90"/>
        <w:rPr>
          <w:sz w:val="28"/>
          <w:szCs w:val="28"/>
        </w:rPr>
      </w:pPr>
      <w:r w:rsidRPr="00A351D7">
        <w:rPr>
          <w:sz w:val="28"/>
          <w:szCs w:val="28"/>
        </w:rPr>
        <w:t xml:space="preserve">  ASAP    </w:t>
      </w:r>
      <w:r w:rsidR="00BA724F">
        <w:rPr>
          <w:sz w:val="28"/>
          <w:szCs w:val="28"/>
        </w:rPr>
        <w:t xml:space="preserve">                           </w:t>
      </w:r>
      <w:r w:rsidR="005E7EA1">
        <w:rPr>
          <w:sz w:val="28"/>
          <w:szCs w:val="28"/>
        </w:rPr>
        <w:t xml:space="preserve">Octa or </w:t>
      </w:r>
      <w:r w:rsidRPr="00A351D7">
        <w:rPr>
          <w:sz w:val="28"/>
          <w:szCs w:val="28"/>
        </w:rPr>
        <w:t>Quarterfinals</w:t>
      </w:r>
    </w:p>
    <w:p w14:paraId="116AA351" w14:textId="77777777" w:rsidR="00BA724F" w:rsidRPr="00A351D7" w:rsidRDefault="00BA724F" w:rsidP="006754F2">
      <w:pPr>
        <w:ind w:left="-180" w:firstLine="90"/>
        <w:rPr>
          <w:sz w:val="28"/>
          <w:szCs w:val="28"/>
        </w:rPr>
      </w:pPr>
    </w:p>
    <w:p w14:paraId="672689A1" w14:textId="748D63BD" w:rsidR="00A351D7" w:rsidRDefault="00A351D7" w:rsidP="006754F2">
      <w:pPr>
        <w:ind w:left="-180" w:firstLine="90"/>
        <w:rPr>
          <w:sz w:val="28"/>
          <w:szCs w:val="28"/>
        </w:rPr>
      </w:pPr>
      <w:r w:rsidRPr="00A351D7">
        <w:rPr>
          <w:sz w:val="28"/>
          <w:szCs w:val="28"/>
        </w:rPr>
        <w:t xml:space="preserve">  ASAP    </w:t>
      </w:r>
      <w:r w:rsidR="00BA724F">
        <w:rPr>
          <w:sz w:val="28"/>
          <w:szCs w:val="28"/>
        </w:rPr>
        <w:t xml:space="preserve">                          </w:t>
      </w:r>
      <w:r w:rsidR="005E7EA1">
        <w:rPr>
          <w:sz w:val="28"/>
          <w:szCs w:val="28"/>
        </w:rPr>
        <w:t>Quarters or</w:t>
      </w:r>
      <w:r w:rsidR="00BA724F">
        <w:rPr>
          <w:sz w:val="28"/>
          <w:szCs w:val="28"/>
        </w:rPr>
        <w:t xml:space="preserve"> </w:t>
      </w:r>
      <w:r w:rsidRPr="00A351D7">
        <w:rPr>
          <w:sz w:val="28"/>
          <w:szCs w:val="28"/>
        </w:rPr>
        <w:t>Semifinals</w:t>
      </w:r>
    </w:p>
    <w:p w14:paraId="430803DC" w14:textId="77777777" w:rsidR="00BA724F" w:rsidRPr="00A351D7" w:rsidRDefault="00BA724F" w:rsidP="006754F2">
      <w:pPr>
        <w:ind w:left="-180" w:firstLine="90"/>
        <w:rPr>
          <w:sz w:val="28"/>
          <w:szCs w:val="28"/>
        </w:rPr>
      </w:pPr>
    </w:p>
    <w:p w14:paraId="20F012CE" w14:textId="6F3849DC" w:rsidR="00A351D7" w:rsidRDefault="00A351D7" w:rsidP="006754F2">
      <w:pPr>
        <w:ind w:left="-180" w:firstLine="90"/>
        <w:rPr>
          <w:sz w:val="28"/>
          <w:szCs w:val="28"/>
        </w:rPr>
      </w:pPr>
      <w:r w:rsidRPr="00A351D7">
        <w:rPr>
          <w:sz w:val="28"/>
          <w:szCs w:val="28"/>
        </w:rPr>
        <w:t xml:space="preserve">  ASAP    </w:t>
      </w:r>
      <w:r w:rsidR="00BA724F">
        <w:rPr>
          <w:sz w:val="28"/>
          <w:szCs w:val="28"/>
        </w:rPr>
        <w:t xml:space="preserve">                          </w:t>
      </w:r>
      <w:r w:rsidR="005E7EA1">
        <w:rPr>
          <w:sz w:val="28"/>
          <w:szCs w:val="28"/>
        </w:rPr>
        <w:t>Semis or</w:t>
      </w:r>
      <w:r w:rsidR="00BA724F">
        <w:rPr>
          <w:sz w:val="28"/>
          <w:szCs w:val="28"/>
        </w:rPr>
        <w:t xml:space="preserve"> </w:t>
      </w:r>
      <w:r w:rsidRPr="00A351D7">
        <w:rPr>
          <w:sz w:val="28"/>
          <w:szCs w:val="28"/>
        </w:rPr>
        <w:t xml:space="preserve">Finals </w:t>
      </w:r>
    </w:p>
    <w:p w14:paraId="5D767508" w14:textId="77777777" w:rsidR="005E7EA1" w:rsidRDefault="005E7EA1" w:rsidP="006754F2">
      <w:pPr>
        <w:ind w:left="-180" w:firstLine="90"/>
        <w:rPr>
          <w:sz w:val="28"/>
          <w:szCs w:val="28"/>
        </w:rPr>
      </w:pPr>
    </w:p>
    <w:p w14:paraId="67A52655" w14:textId="45BC767A" w:rsidR="00726292" w:rsidRPr="00A351D7" w:rsidRDefault="005E7EA1" w:rsidP="00726292">
      <w:pPr>
        <w:ind w:left="-180" w:firstLine="90"/>
        <w:rPr>
          <w:sz w:val="28"/>
          <w:szCs w:val="28"/>
        </w:rPr>
      </w:pPr>
      <w:r>
        <w:rPr>
          <w:sz w:val="28"/>
          <w:szCs w:val="28"/>
        </w:rPr>
        <w:tab/>
      </w:r>
      <w:r w:rsidR="00726292">
        <w:rPr>
          <w:sz w:val="28"/>
          <w:szCs w:val="28"/>
        </w:rPr>
        <w:t>ASAP</w:t>
      </w:r>
      <w:r w:rsidR="00726292">
        <w:rPr>
          <w:sz w:val="28"/>
          <w:szCs w:val="28"/>
        </w:rPr>
        <w:tab/>
      </w:r>
      <w:r w:rsidR="00726292">
        <w:rPr>
          <w:sz w:val="28"/>
          <w:szCs w:val="28"/>
        </w:rPr>
        <w:tab/>
      </w:r>
      <w:r w:rsidR="00726292">
        <w:rPr>
          <w:sz w:val="28"/>
          <w:szCs w:val="28"/>
        </w:rPr>
        <w:tab/>
      </w:r>
      <w:r w:rsidR="00726292">
        <w:rPr>
          <w:sz w:val="28"/>
          <w:szCs w:val="28"/>
        </w:rPr>
        <w:tab/>
        <w:t>Finals</w:t>
      </w:r>
    </w:p>
    <w:p w14:paraId="015764A6" w14:textId="77777777" w:rsidR="00BA724F" w:rsidRDefault="00BA724F" w:rsidP="006754F2">
      <w:pPr>
        <w:ind w:left="-90"/>
        <w:rPr>
          <w:sz w:val="28"/>
          <w:szCs w:val="28"/>
        </w:rPr>
      </w:pPr>
    </w:p>
    <w:p w14:paraId="165048C6" w14:textId="3ADBD279" w:rsidR="00A3364D" w:rsidRDefault="00A3364D" w:rsidP="00A3364D">
      <w:pPr>
        <w:ind w:left="-90"/>
      </w:pPr>
      <w:r w:rsidRPr="00600E7D">
        <w:t xml:space="preserve">*Outrounds for debate are generally determined based on entry numbers. Should there be </w:t>
      </w:r>
      <w:proofErr w:type="gramStart"/>
      <w:r w:rsidRPr="00600E7D">
        <w:t>a sufficient number of</w:t>
      </w:r>
      <w:proofErr w:type="gramEnd"/>
      <w:r w:rsidRPr="00600E7D">
        <w:t xml:space="preserve"> entries in an event, the tournament would prefer to break to Double or </w:t>
      </w:r>
      <w:proofErr w:type="spellStart"/>
      <w:r w:rsidRPr="00600E7D">
        <w:t>Octafinals</w:t>
      </w:r>
      <w:proofErr w:type="spellEnd"/>
      <w:r w:rsidRPr="00600E7D">
        <w:t xml:space="preserve"> </w:t>
      </w:r>
      <w:proofErr w:type="gramStart"/>
      <w:r w:rsidRPr="00600E7D">
        <w:t>provided that</w:t>
      </w:r>
      <w:proofErr w:type="gramEnd"/>
      <w:r w:rsidRPr="00600E7D">
        <w:t xml:space="preserve"> entry numbers warrant. </w:t>
      </w:r>
      <w:r w:rsidR="00600E7D" w:rsidRPr="00600E7D">
        <w:t xml:space="preserve">Only to limit screen time and endorse healthy behaviors, we </w:t>
      </w:r>
      <w:r w:rsidR="00600E7D">
        <w:t>could</w:t>
      </w:r>
      <w:r w:rsidR="00600E7D" w:rsidRPr="00600E7D">
        <w:t xml:space="preserve"> offer fewer out-rounds in debate.</w:t>
      </w:r>
    </w:p>
    <w:p w14:paraId="3C35518F" w14:textId="75EA724E" w:rsidR="00600E7D" w:rsidRPr="00600E7D" w:rsidRDefault="00600E7D" w:rsidP="00A3364D">
      <w:pPr>
        <w:ind w:left="-90"/>
      </w:pPr>
      <w:r>
        <w:t>** Even with high judging fees and judge hires based on the tournament data, in past tournaments, we have needed to cancel a 6</w:t>
      </w:r>
      <w:r w:rsidRPr="00600E7D">
        <w:rPr>
          <w:vertAlign w:val="superscript"/>
        </w:rPr>
        <w:t>th</w:t>
      </w:r>
      <w:r>
        <w:t xml:space="preserve"> round of debate, due to low judge turnout from across the tournament. Please consider bringing judges instead of hiring and be sure your judges </w:t>
      </w:r>
      <w:r w:rsidR="009776F3">
        <w:t>understand how to</w:t>
      </w:r>
      <w:r>
        <w:t xml:space="preserve"> fulfill their commitments.</w:t>
      </w:r>
    </w:p>
    <w:p w14:paraId="01C809B5" w14:textId="21049BB7" w:rsidR="007752DA" w:rsidRPr="00A3364D" w:rsidRDefault="006754F2" w:rsidP="00A3364D">
      <w:pPr>
        <w:jc w:val="center"/>
        <w:rPr>
          <w:b/>
          <w:sz w:val="28"/>
          <w:szCs w:val="28"/>
          <w:u w:val="single"/>
        </w:rPr>
      </w:pPr>
      <w:r>
        <w:rPr>
          <w:b/>
          <w:sz w:val="28"/>
          <w:szCs w:val="28"/>
          <w:u w:val="single"/>
        </w:rPr>
        <w:br w:type="page"/>
      </w:r>
      <w:r w:rsidR="007752DA">
        <w:rPr>
          <w:b/>
          <w:bCs/>
          <w:sz w:val="28"/>
          <w:szCs w:val="28"/>
          <w:u w:val="single"/>
        </w:rPr>
        <w:lastRenderedPageBreak/>
        <w:t xml:space="preserve">DEBATE </w:t>
      </w:r>
      <w:r w:rsidR="007752DA" w:rsidRPr="004F68D0">
        <w:rPr>
          <w:b/>
          <w:bCs/>
          <w:sz w:val="28"/>
          <w:szCs w:val="28"/>
          <w:u w:val="single"/>
        </w:rPr>
        <w:t>SCHEDULE</w:t>
      </w:r>
      <w:r w:rsidR="007752DA">
        <w:rPr>
          <w:b/>
          <w:bCs/>
          <w:sz w:val="28"/>
          <w:szCs w:val="28"/>
          <w:u w:val="single"/>
        </w:rPr>
        <w:t>S</w:t>
      </w:r>
    </w:p>
    <w:p w14:paraId="7229262A" w14:textId="77777777" w:rsidR="007752DA" w:rsidRDefault="007752DA" w:rsidP="007752DA">
      <w:pPr>
        <w:ind w:left="-90"/>
        <w:jc w:val="center"/>
        <w:rPr>
          <w:sz w:val="28"/>
          <w:szCs w:val="28"/>
        </w:rPr>
      </w:pPr>
      <w:r w:rsidRPr="00C00C2D">
        <w:rPr>
          <w:sz w:val="28"/>
          <w:szCs w:val="28"/>
        </w:rPr>
        <w:t xml:space="preserve">(A fifteen-minute forfeit rule will be enforced.  </w:t>
      </w:r>
    </w:p>
    <w:p w14:paraId="27083AE4" w14:textId="292A28F1" w:rsidR="007752DA" w:rsidRPr="007752DA" w:rsidRDefault="007752DA" w:rsidP="007752DA">
      <w:pPr>
        <w:ind w:left="-90"/>
        <w:jc w:val="center"/>
        <w:rPr>
          <w:sz w:val="28"/>
          <w:szCs w:val="28"/>
        </w:rPr>
      </w:pPr>
      <w:r w:rsidRPr="00C00C2D">
        <w:rPr>
          <w:sz w:val="28"/>
          <w:szCs w:val="28"/>
        </w:rPr>
        <w:t>Please warn your students</w:t>
      </w:r>
      <w:r>
        <w:rPr>
          <w:sz w:val="28"/>
          <w:szCs w:val="28"/>
        </w:rPr>
        <w:t xml:space="preserve"> to leave enough time to connect to the NSDA Campus</w:t>
      </w:r>
      <w:r w:rsidRPr="00C00C2D">
        <w:rPr>
          <w:sz w:val="28"/>
          <w:szCs w:val="28"/>
        </w:rPr>
        <w:t>!)</w:t>
      </w:r>
    </w:p>
    <w:p w14:paraId="51716AA2" w14:textId="348F0350" w:rsidR="007752DA" w:rsidRPr="007752DA" w:rsidRDefault="007752DA" w:rsidP="00DB4CDB">
      <w:pPr>
        <w:ind w:left="-90"/>
        <w:jc w:val="center"/>
        <w:rPr>
          <w:b/>
          <w:sz w:val="28"/>
          <w:szCs w:val="28"/>
        </w:rPr>
      </w:pPr>
      <w:r>
        <w:rPr>
          <w:b/>
          <w:sz w:val="28"/>
          <w:szCs w:val="28"/>
        </w:rPr>
        <w:t>All t</w:t>
      </w:r>
      <w:r w:rsidRPr="007752DA">
        <w:rPr>
          <w:b/>
          <w:sz w:val="28"/>
          <w:szCs w:val="28"/>
        </w:rPr>
        <w:t>imes are PST</w:t>
      </w:r>
    </w:p>
    <w:p w14:paraId="0F76A91E" w14:textId="77777777" w:rsidR="00B84236" w:rsidRDefault="00B84236" w:rsidP="00DB4CDB">
      <w:pPr>
        <w:rPr>
          <w:b/>
          <w:bCs/>
          <w:sz w:val="28"/>
          <w:szCs w:val="28"/>
          <w:u w:val="single"/>
        </w:rPr>
      </w:pPr>
    </w:p>
    <w:p w14:paraId="56429619" w14:textId="56179FC6" w:rsidR="00B84236" w:rsidRDefault="00BA30A9">
      <w:pPr>
        <w:ind w:left="-90"/>
        <w:rPr>
          <w:b/>
          <w:bCs/>
          <w:sz w:val="28"/>
          <w:szCs w:val="28"/>
          <w:u w:val="single"/>
        </w:rPr>
      </w:pPr>
      <w:r>
        <w:rPr>
          <w:b/>
          <w:bCs/>
          <w:sz w:val="28"/>
          <w:szCs w:val="28"/>
          <w:u w:val="single"/>
        </w:rPr>
        <w:t>NOVICE/</w:t>
      </w:r>
      <w:r w:rsidRPr="004F68D0">
        <w:rPr>
          <w:b/>
          <w:bCs/>
          <w:sz w:val="28"/>
          <w:szCs w:val="28"/>
          <w:u w:val="single"/>
        </w:rPr>
        <w:t>OPEN</w:t>
      </w:r>
      <w:r>
        <w:rPr>
          <w:b/>
          <w:bCs/>
          <w:sz w:val="28"/>
          <w:szCs w:val="28"/>
          <w:u w:val="single"/>
        </w:rPr>
        <w:t>/MS</w:t>
      </w:r>
      <w:r w:rsidRPr="004F68D0">
        <w:rPr>
          <w:b/>
          <w:bCs/>
          <w:sz w:val="28"/>
          <w:szCs w:val="28"/>
          <w:u w:val="single"/>
        </w:rPr>
        <w:t xml:space="preserve"> </w:t>
      </w:r>
      <w:r w:rsidR="00F75CFD" w:rsidRPr="004F68D0">
        <w:rPr>
          <w:b/>
          <w:bCs/>
          <w:sz w:val="28"/>
          <w:szCs w:val="28"/>
          <w:u w:val="single"/>
        </w:rPr>
        <w:t>PARLIAMENTARY Debate Sche</w:t>
      </w:r>
      <w:r w:rsidR="00BA724F">
        <w:rPr>
          <w:b/>
          <w:bCs/>
          <w:sz w:val="28"/>
          <w:szCs w:val="28"/>
          <w:u w:val="single"/>
        </w:rPr>
        <w:t xml:space="preserve">dule     </w:t>
      </w:r>
      <w:r>
        <w:rPr>
          <w:b/>
          <w:bCs/>
          <w:sz w:val="28"/>
          <w:szCs w:val="28"/>
          <w:u w:val="single"/>
        </w:rPr>
        <w:t xml:space="preserve"> </w:t>
      </w:r>
      <w:r w:rsidR="00F75CFD" w:rsidRPr="004F68D0">
        <w:rPr>
          <w:b/>
          <w:bCs/>
          <w:sz w:val="28"/>
          <w:szCs w:val="28"/>
          <w:u w:val="single"/>
        </w:rPr>
        <w:t>Saturday October 1</w:t>
      </w:r>
      <w:r w:rsidR="00050778">
        <w:rPr>
          <w:b/>
          <w:bCs/>
          <w:sz w:val="28"/>
          <w:szCs w:val="28"/>
          <w:u w:val="single"/>
        </w:rPr>
        <w:t>7</w:t>
      </w:r>
      <w:r w:rsidR="00F75CFD" w:rsidRPr="00523952">
        <w:rPr>
          <w:b/>
          <w:bCs/>
          <w:sz w:val="28"/>
          <w:szCs w:val="28"/>
          <w:u w:val="single"/>
        </w:rPr>
        <w:t>, 20</w:t>
      </w:r>
      <w:r w:rsidR="003F0A20">
        <w:rPr>
          <w:b/>
          <w:bCs/>
          <w:sz w:val="28"/>
          <w:szCs w:val="28"/>
          <w:u w:val="single"/>
        </w:rPr>
        <w:t>2</w:t>
      </w:r>
      <w:r w:rsidR="00050778">
        <w:rPr>
          <w:b/>
          <w:bCs/>
          <w:sz w:val="28"/>
          <w:szCs w:val="28"/>
          <w:u w:val="single"/>
        </w:rPr>
        <w:t>6</w:t>
      </w:r>
    </w:p>
    <w:p w14:paraId="3CDCD089" w14:textId="387A4114" w:rsidR="00DB4CDB" w:rsidRDefault="00DB4CDB" w:rsidP="00600E7D">
      <w:pPr>
        <w:ind w:left="-90"/>
        <w:rPr>
          <w:sz w:val="28"/>
          <w:szCs w:val="28"/>
        </w:rPr>
      </w:pPr>
      <w:r>
        <w:rPr>
          <w:sz w:val="28"/>
          <w:szCs w:val="28"/>
        </w:rPr>
        <w:t>7:30 – 8:00 AM</w:t>
      </w:r>
      <w:r>
        <w:rPr>
          <w:sz w:val="28"/>
          <w:szCs w:val="28"/>
        </w:rPr>
        <w:tab/>
      </w:r>
      <w:r>
        <w:rPr>
          <w:sz w:val="28"/>
          <w:szCs w:val="28"/>
        </w:rPr>
        <w:tab/>
        <w:t xml:space="preserve">Check-in for Debate </w:t>
      </w:r>
      <w:r w:rsidR="00600E7D">
        <w:rPr>
          <w:sz w:val="28"/>
          <w:szCs w:val="28"/>
        </w:rPr>
        <w:t>(</w:t>
      </w:r>
      <w:r>
        <w:rPr>
          <w:sz w:val="28"/>
          <w:szCs w:val="28"/>
        </w:rPr>
        <w:t>questions/concerns</w:t>
      </w:r>
      <w:r w:rsidR="00600E7D">
        <w:rPr>
          <w:sz w:val="28"/>
          <w:szCs w:val="28"/>
        </w:rPr>
        <w:t xml:space="preserve">) </w:t>
      </w:r>
      <w:r>
        <w:rPr>
          <w:sz w:val="28"/>
          <w:szCs w:val="28"/>
        </w:rPr>
        <w:t>(Zoom link TBA</w:t>
      </w:r>
      <w:r w:rsidR="00600E7D">
        <w:rPr>
          <w:sz w:val="28"/>
          <w:szCs w:val="28"/>
        </w:rPr>
        <w:t>)</w:t>
      </w:r>
    </w:p>
    <w:p w14:paraId="7E38F2A7" w14:textId="77777777" w:rsidR="00DB4CDB" w:rsidRPr="00600E7D" w:rsidRDefault="00DB4CDB" w:rsidP="00DB4CDB">
      <w:pPr>
        <w:ind w:left="-90"/>
      </w:pPr>
      <w:r>
        <w:rPr>
          <w:sz w:val="28"/>
          <w:szCs w:val="28"/>
        </w:rPr>
        <w:tab/>
      </w:r>
      <w:r>
        <w:rPr>
          <w:sz w:val="28"/>
          <w:szCs w:val="28"/>
        </w:rPr>
        <w:tab/>
      </w:r>
      <w:r>
        <w:rPr>
          <w:sz w:val="28"/>
          <w:szCs w:val="28"/>
        </w:rPr>
        <w:tab/>
      </w:r>
      <w:r>
        <w:rPr>
          <w:sz w:val="28"/>
          <w:szCs w:val="28"/>
        </w:rPr>
        <w:tab/>
      </w:r>
      <w:r>
        <w:rPr>
          <w:sz w:val="28"/>
          <w:szCs w:val="28"/>
        </w:rPr>
        <w:tab/>
      </w:r>
      <w:r w:rsidRPr="00600E7D">
        <w:t>(Registration is handled through payment/documentation uploads.</w:t>
      </w:r>
    </w:p>
    <w:p w14:paraId="69C1FD88" w14:textId="77777777" w:rsidR="00DB4CDB" w:rsidRPr="00600E7D" w:rsidRDefault="00DB4CDB" w:rsidP="00DB4CDB">
      <w:pPr>
        <w:ind w:left="2070" w:firstLine="810"/>
      </w:pPr>
      <w:r w:rsidRPr="00600E7D">
        <w:t>Judge Training video is handled asynchronously.)</w:t>
      </w:r>
    </w:p>
    <w:p w14:paraId="522836D4" w14:textId="77777777" w:rsidR="00DB4CDB" w:rsidRDefault="00DB4CDB" w:rsidP="00DB4CDB">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Pairings released</w:t>
      </w:r>
    </w:p>
    <w:p w14:paraId="292A29EF" w14:textId="77777777" w:rsidR="00DB4CDB" w:rsidRDefault="00DB4CDB" w:rsidP="00F75CFD">
      <w:pPr>
        <w:ind w:left="-90"/>
        <w:rPr>
          <w:sz w:val="28"/>
          <w:szCs w:val="28"/>
        </w:rPr>
      </w:pPr>
    </w:p>
    <w:p w14:paraId="42BE2258" w14:textId="1CBF5439" w:rsidR="00F75CFD" w:rsidRDefault="00DB4CDB" w:rsidP="00F75CFD">
      <w:pPr>
        <w:ind w:left="-90"/>
        <w:rPr>
          <w:sz w:val="28"/>
          <w:szCs w:val="28"/>
        </w:rPr>
      </w:pPr>
      <w:r>
        <w:rPr>
          <w:sz w:val="28"/>
          <w:szCs w:val="28"/>
        </w:rPr>
        <w:t>8:0</w:t>
      </w:r>
      <w:r w:rsidR="002E08E5">
        <w:rPr>
          <w:sz w:val="28"/>
          <w:szCs w:val="28"/>
        </w:rPr>
        <w:t>0-10:0</w:t>
      </w:r>
      <w:r w:rsidR="00F75CFD" w:rsidRPr="00A351D7">
        <w:rPr>
          <w:sz w:val="28"/>
          <w:szCs w:val="28"/>
        </w:rPr>
        <w:t>0</w:t>
      </w:r>
      <w:r w:rsidR="00F75CFD">
        <w:rPr>
          <w:sz w:val="28"/>
          <w:szCs w:val="28"/>
        </w:rPr>
        <w:t xml:space="preserve"> </w:t>
      </w:r>
      <w:r w:rsidR="00F75CFD" w:rsidRPr="00271C26">
        <w:rPr>
          <w:sz w:val="28"/>
          <w:szCs w:val="28"/>
        </w:rPr>
        <w:t xml:space="preserve">AM </w:t>
      </w:r>
      <w:r w:rsidR="009D302C">
        <w:rPr>
          <w:sz w:val="28"/>
          <w:szCs w:val="28"/>
        </w:rPr>
        <w:tab/>
      </w:r>
      <w:r w:rsidR="009D302C">
        <w:rPr>
          <w:sz w:val="28"/>
          <w:szCs w:val="28"/>
        </w:rPr>
        <w:tab/>
        <w:t>Round 1</w:t>
      </w:r>
      <w:r>
        <w:rPr>
          <w:sz w:val="28"/>
          <w:szCs w:val="28"/>
        </w:rPr>
        <w:t xml:space="preserve"> (8 AM announce time, 8:20</w:t>
      </w:r>
      <w:r w:rsidR="00F25A7C">
        <w:rPr>
          <w:sz w:val="28"/>
          <w:szCs w:val="28"/>
        </w:rPr>
        <w:t xml:space="preserve"> AM start time)</w:t>
      </w:r>
    </w:p>
    <w:p w14:paraId="7FA4FDF0" w14:textId="77777777" w:rsidR="00BA724F" w:rsidRPr="00A351D7" w:rsidRDefault="00BA724F" w:rsidP="00F75CFD">
      <w:pPr>
        <w:ind w:left="-90"/>
        <w:rPr>
          <w:sz w:val="28"/>
          <w:szCs w:val="28"/>
        </w:rPr>
      </w:pPr>
    </w:p>
    <w:p w14:paraId="133863D0" w14:textId="1BA6D693" w:rsidR="00F75CFD" w:rsidRDefault="00DB4CDB" w:rsidP="00F75CFD">
      <w:pPr>
        <w:ind w:left="-90"/>
        <w:rPr>
          <w:sz w:val="28"/>
          <w:szCs w:val="28"/>
        </w:rPr>
      </w:pPr>
      <w:r>
        <w:rPr>
          <w:sz w:val="28"/>
          <w:szCs w:val="28"/>
        </w:rPr>
        <w:t>10:05</w:t>
      </w:r>
      <w:r w:rsidR="002E08E5">
        <w:rPr>
          <w:sz w:val="28"/>
          <w:szCs w:val="28"/>
        </w:rPr>
        <w:t>-11</w:t>
      </w:r>
      <w:r w:rsidR="00F75CFD">
        <w:rPr>
          <w:sz w:val="28"/>
          <w:szCs w:val="28"/>
        </w:rPr>
        <w:t>:45</w:t>
      </w:r>
      <w:r>
        <w:rPr>
          <w:sz w:val="28"/>
          <w:szCs w:val="28"/>
        </w:rPr>
        <w:t xml:space="preserve"> A</w:t>
      </w:r>
      <w:r w:rsidR="00F75CFD" w:rsidRPr="00A351D7">
        <w:rPr>
          <w:sz w:val="28"/>
          <w:szCs w:val="28"/>
        </w:rPr>
        <w:t xml:space="preserve">M </w:t>
      </w:r>
      <w:r w:rsidR="00F75CFD">
        <w:rPr>
          <w:sz w:val="28"/>
          <w:szCs w:val="28"/>
        </w:rPr>
        <w:tab/>
      </w:r>
      <w:r>
        <w:rPr>
          <w:sz w:val="28"/>
          <w:szCs w:val="28"/>
        </w:rPr>
        <w:tab/>
      </w:r>
      <w:r w:rsidR="009D302C">
        <w:rPr>
          <w:sz w:val="28"/>
          <w:szCs w:val="28"/>
        </w:rPr>
        <w:t>Round 2</w:t>
      </w:r>
      <w:r w:rsidR="00F75CFD">
        <w:rPr>
          <w:sz w:val="28"/>
          <w:szCs w:val="28"/>
        </w:rPr>
        <w:t xml:space="preserve"> </w:t>
      </w:r>
      <w:r w:rsidR="002E08E5">
        <w:rPr>
          <w:sz w:val="28"/>
          <w:szCs w:val="28"/>
        </w:rPr>
        <w:t>(10</w:t>
      </w:r>
      <w:r>
        <w:rPr>
          <w:sz w:val="28"/>
          <w:szCs w:val="28"/>
        </w:rPr>
        <w:t>:05</w:t>
      </w:r>
      <w:r w:rsidR="00B628EB">
        <w:rPr>
          <w:sz w:val="28"/>
          <w:szCs w:val="28"/>
        </w:rPr>
        <w:t xml:space="preserve"> AM announ</w:t>
      </w:r>
      <w:r w:rsidR="002E08E5">
        <w:rPr>
          <w:sz w:val="28"/>
          <w:szCs w:val="28"/>
        </w:rPr>
        <w:t>ce time, 10</w:t>
      </w:r>
      <w:r w:rsidR="003F0A20">
        <w:rPr>
          <w:sz w:val="28"/>
          <w:szCs w:val="28"/>
        </w:rPr>
        <w:t>:2</w:t>
      </w:r>
      <w:r w:rsidR="00B628EB">
        <w:rPr>
          <w:sz w:val="28"/>
          <w:szCs w:val="28"/>
        </w:rPr>
        <w:t>5 AM start time)</w:t>
      </w:r>
    </w:p>
    <w:p w14:paraId="77AEDDD7" w14:textId="77777777" w:rsidR="00BA724F" w:rsidRPr="00A351D7" w:rsidRDefault="00BA724F" w:rsidP="00F75CFD">
      <w:pPr>
        <w:ind w:left="-90"/>
        <w:rPr>
          <w:sz w:val="28"/>
          <w:szCs w:val="28"/>
        </w:rPr>
      </w:pPr>
    </w:p>
    <w:p w14:paraId="06A600B1" w14:textId="77777777" w:rsidR="003F0A20" w:rsidRDefault="00DB4CDB" w:rsidP="003F0A20">
      <w:pPr>
        <w:ind w:left="-90"/>
        <w:rPr>
          <w:sz w:val="28"/>
          <w:szCs w:val="28"/>
        </w:rPr>
      </w:pPr>
      <w:r>
        <w:rPr>
          <w:sz w:val="28"/>
          <w:szCs w:val="28"/>
        </w:rPr>
        <w:t>11:50 AM-</w:t>
      </w:r>
      <w:r w:rsidR="009D302C">
        <w:rPr>
          <w:sz w:val="28"/>
          <w:szCs w:val="28"/>
        </w:rPr>
        <w:t>1</w:t>
      </w:r>
      <w:r w:rsidR="002E08E5">
        <w:rPr>
          <w:sz w:val="28"/>
          <w:szCs w:val="28"/>
        </w:rPr>
        <w:t>:00</w:t>
      </w:r>
      <w:r w:rsidR="00F75CFD" w:rsidRPr="00A351D7">
        <w:rPr>
          <w:sz w:val="28"/>
          <w:szCs w:val="28"/>
        </w:rPr>
        <w:t xml:space="preserve"> PM </w:t>
      </w:r>
      <w:r w:rsidR="00F75CFD" w:rsidRPr="00A351D7">
        <w:rPr>
          <w:sz w:val="28"/>
          <w:szCs w:val="28"/>
        </w:rPr>
        <w:tab/>
      </w:r>
      <w:r w:rsidR="009D302C">
        <w:rPr>
          <w:sz w:val="28"/>
          <w:szCs w:val="28"/>
        </w:rPr>
        <w:t xml:space="preserve">Round 2 </w:t>
      </w:r>
      <w:r w:rsidR="009D302C" w:rsidRPr="00A351D7">
        <w:rPr>
          <w:sz w:val="28"/>
          <w:szCs w:val="28"/>
        </w:rPr>
        <w:t>(</w:t>
      </w:r>
      <w:r w:rsidR="009D302C">
        <w:rPr>
          <w:sz w:val="28"/>
          <w:szCs w:val="28"/>
        </w:rPr>
        <w:t>11:50 AM announce time, 1</w:t>
      </w:r>
      <w:r w:rsidR="003F0A20">
        <w:rPr>
          <w:sz w:val="28"/>
          <w:szCs w:val="28"/>
        </w:rPr>
        <w:t>2:1</w:t>
      </w:r>
      <w:r w:rsidR="009D302C">
        <w:rPr>
          <w:sz w:val="28"/>
          <w:szCs w:val="28"/>
        </w:rPr>
        <w:t>0 PM start time)</w:t>
      </w:r>
      <w:r w:rsidR="00F75CFD">
        <w:rPr>
          <w:sz w:val="28"/>
          <w:szCs w:val="28"/>
        </w:rPr>
        <w:tab/>
      </w:r>
      <w:r w:rsidR="00F75CFD">
        <w:rPr>
          <w:sz w:val="28"/>
          <w:szCs w:val="28"/>
        </w:rPr>
        <w:tab/>
      </w:r>
    </w:p>
    <w:p w14:paraId="112519BE" w14:textId="77777777" w:rsidR="003F0A20" w:rsidRDefault="003F0A20" w:rsidP="003F0A20">
      <w:pPr>
        <w:ind w:left="-90"/>
        <w:rPr>
          <w:sz w:val="28"/>
          <w:szCs w:val="28"/>
        </w:rPr>
      </w:pPr>
    </w:p>
    <w:p w14:paraId="7559CDDE" w14:textId="29753954" w:rsidR="00F75CFD" w:rsidRDefault="003F0A20" w:rsidP="003F0A20">
      <w:pPr>
        <w:ind w:left="-90"/>
        <w:rPr>
          <w:sz w:val="28"/>
          <w:szCs w:val="28"/>
        </w:rPr>
      </w:pPr>
      <w:r>
        <w:rPr>
          <w:sz w:val="28"/>
          <w:szCs w:val="28"/>
        </w:rPr>
        <w:t>1:00 PM</w:t>
      </w:r>
      <w:r>
        <w:rPr>
          <w:sz w:val="28"/>
          <w:szCs w:val="28"/>
        </w:rPr>
        <w:tab/>
      </w:r>
      <w:r>
        <w:rPr>
          <w:sz w:val="28"/>
          <w:szCs w:val="28"/>
        </w:rPr>
        <w:tab/>
      </w:r>
      <w:r>
        <w:rPr>
          <w:sz w:val="28"/>
          <w:szCs w:val="28"/>
        </w:rPr>
        <w:tab/>
      </w:r>
      <w:r w:rsidR="00F75CFD">
        <w:rPr>
          <w:sz w:val="28"/>
          <w:szCs w:val="28"/>
        </w:rPr>
        <w:t>Lunch</w:t>
      </w:r>
    </w:p>
    <w:p w14:paraId="0A81727A" w14:textId="77777777" w:rsidR="00BA724F" w:rsidRPr="00A351D7" w:rsidRDefault="00BA724F" w:rsidP="00F75CFD">
      <w:pPr>
        <w:ind w:left="-90"/>
        <w:rPr>
          <w:sz w:val="28"/>
          <w:szCs w:val="28"/>
        </w:rPr>
      </w:pPr>
    </w:p>
    <w:p w14:paraId="113BBD68" w14:textId="3D965208" w:rsidR="00F75CFD" w:rsidRDefault="003F0A20" w:rsidP="00F75CFD">
      <w:pPr>
        <w:ind w:left="-90"/>
        <w:rPr>
          <w:sz w:val="28"/>
          <w:szCs w:val="28"/>
        </w:rPr>
      </w:pPr>
      <w:r>
        <w:rPr>
          <w:sz w:val="28"/>
          <w:szCs w:val="28"/>
        </w:rPr>
        <w:t>2:00-3</w:t>
      </w:r>
      <w:r w:rsidR="00F75CFD">
        <w:rPr>
          <w:sz w:val="28"/>
          <w:szCs w:val="28"/>
        </w:rPr>
        <w:t>:30 PM</w:t>
      </w:r>
      <w:r w:rsidR="00F75CFD">
        <w:rPr>
          <w:sz w:val="28"/>
          <w:szCs w:val="28"/>
        </w:rPr>
        <w:tab/>
      </w:r>
      <w:r w:rsidR="00F75CFD">
        <w:rPr>
          <w:sz w:val="28"/>
          <w:szCs w:val="28"/>
        </w:rPr>
        <w:tab/>
        <w:t xml:space="preserve">Round 4 </w:t>
      </w:r>
      <w:r w:rsidR="00F75CFD" w:rsidRPr="00A351D7">
        <w:rPr>
          <w:sz w:val="28"/>
          <w:szCs w:val="28"/>
        </w:rPr>
        <w:t>(</w:t>
      </w:r>
      <w:r>
        <w:rPr>
          <w:sz w:val="28"/>
          <w:szCs w:val="28"/>
        </w:rPr>
        <w:t>2</w:t>
      </w:r>
      <w:r w:rsidR="006D3713">
        <w:rPr>
          <w:sz w:val="28"/>
          <w:szCs w:val="28"/>
        </w:rPr>
        <w:t xml:space="preserve"> PM announ</w:t>
      </w:r>
      <w:r>
        <w:rPr>
          <w:sz w:val="28"/>
          <w:szCs w:val="28"/>
        </w:rPr>
        <w:t>ce time, 2</w:t>
      </w:r>
      <w:r w:rsidR="00B628EB">
        <w:rPr>
          <w:sz w:val="28"/>
          <w:szCs w:val="28"/>
        </w:rPr>
        <w:t>:20 PM start time)</w:t>
      </w:r>
    </w:p>
    <w:p w14:paraId="23115F0E" w14:textId="77777777" w:rsidR="00BA724F" w:rsidRDefault="00BA724F" w:rsidP="00F75CFD">
      <w:pPr>
        <w:ind w:left="-90"/>
        <w:rPr>
          <w:sz w:val="28"/>
          <w:szCs w:val="28"/>
        </w:rPr>
      </w:pPr>
    </w:p>
    <w:p w14:paraId="3BDDE6B8" w14:textId="6ED7654E" w:rsidR="00F75CFD" w:rsidRDefault="003F0A20" w:rsidP="00F75CFD">
      <w:pPr>
        <w:ind w:left="-90"/>
        <w:rPr>
          <w:sz w:val="28"/>
          <w:szCs w:val="28"/>
        </w:rPr>
      </w:pPr>
      <w:r>
        <w:rPr>
          <w:sz w:val="28"/>
          <w:szCs w:val="28"/>
        </w:rPr>
        <w:t>3:45-5</w:t>
      </w:r>
      <w:r w:rsidR="006D3713">
        <w:rPr>
          <w:sz w:val="28"/>
          <w:szCs w:val="28"/>
        </w:rPr>
        <w:t>:15</w:t>
      </w:r>
      <w:r w:rsidR="00F75CFD">
        <w:rPr>
          <w:sz w:val="28"/>
          <w:szCs w:val="28"/>
        </w:rPr>
        <w:t xml:space="preserve"> PM</w:t>
      </w:r>
      <w:r w:rsidR="00F75CFD">
        <w:rPr>
          <w:sz w:val="28"/>
          <w:szCs w:val="28"/>
        </w:rPr>
        <w:tab/>
      </w:r>
      <w:r w:rsidR="00F75CFD">
        <w:rPr>
          <w:sz w:val="28"/>
          <w:szCs w:val="28"/>
        </w:rPr>
        <w:tab/>
        <w:t>Round 5</w:t>
      </w:r>
      <w:r>
        <w:rPr>
          <w:sz w:val="28"/>
          <w:szCs w:val="28"/>
        </w:rPr>
        <w:t xml:space="preserve"> (3:45 PM announce time, 4</w:t>
      </w:r>
      <w:r w:rsidR="006D3713">
        <w:rPr>
          <w:sz w:val="28"/>
          <w:szCs w:val="28"/>
        </w:rPr>
        <w:t>:0</w:t>
      </w:r>
      <w:r w:rsidR="00B628EB">
        <w:rPr>
          <w:sz w:val="28"/>
          <w:szCs w:val="28"/>
        </w:rPr>
        <w:t>5 PM start time)</w:t>
      </w:r>
    </w:p>
    <w:p w14:paraId="6C78606B" w14:textId="77777777" w:rsidR="00BA724F" w:rsidRDefault="00BA724F" w:rsidP="00F75CFD">
      <w:pPr>
        <w:ind w:left="-90"/>
        <w:rPr>
          <w:sz w:val="28"/>
          <w:szCs w:val="28"/>
        </w:rPr>
      </w:pPr>
    </w:p>
    <w:p w14:paraId="4AE8F390" w14:textId="28F4AC9E" w:rsidR="00F75CFD" w:rsidRDefault="003F0A20" w:rsidP="00F75CFD">
      <w:pPr>
        <w:ind w:left="-90"/>
        <w:rPr>
          <w:sz w:val="28"/>
          <w:szCs w:val="28"/>
        </w:rPr>
      </w:pPr>
      <w:r>
        <w:rPr>
          <w:sz w:val="28"/>
          <w:szCs w:val="28"/>
        </w:rPr>
        <w:t>5:30-7:00</w:t>
      </w:r>
      <w:r w:rsidR="00F75CFD">
        <w:rPr>
          <w:sz w:val="28"/>
          <w:szCs w:val="28"/>
        </w:rPr>
        <w:t xml:space="preserve"> PM</w:t>
      </w:r>
      <w:r w:rsidR="00F75CFD">
        <w:rPr>
          <w:sz w:val="28"/>
          <w:szCs w:val="28"/>
        </w:rPr>
        <w:tab/>
      </w:r>
      <w:r w:rsidR="00F75CFD">
        <w:rPr>
          <w:sz w:val="28"/>
          <w:szCs w:val="28"/>
        </w:rPr>
        <w:tab/>
        <w:t>Round 6</w:t>
      </w:r>
      <w:r>
        <w:rPr>
          <w:sz w:val="28"/>
          <w:szCs w:val="28"/>
        </w:rPr>
        <w:t xml:space="preserve"> (5:30 PM announce time, 5</w:t>
      </w:r>
      <w:r w:rsidR="006D3713">
        <w:rPr>
          <w:sz w:val="28"/>
          <w:szCs w:val="28"/>
        </w:rPr>
        <w:t>:</w:t>
      </w:r>
      <w:r w:rsidR="00B628EB">
        <w:rPr>
          <w:sz w:val="28"/>
          <w:szCs w:val="28"/>
        </w:rPr>
        <w:t>5</w:t>
      </w:r>
      <w:r w:rsidR="006D3713">
        <w:rPr>
          <w:sz w:val="28"/>
          <w:szCs w:val="28"/>
        </w:rPr>
        <w:t>0</w:t>
      </w:r>
      <w:r w:rsidR="00B628EB">
        <w:rPr>
          <w:sz w:val="28"/>
          <w:szCs w:val="28"/>
        </w:rPr>
        <w:t xml:space="preserve"> PM start time)</w:t>
      </w:r>
      <w:r w:rsidR="00600E7D">
        <w:rPr>
          <w:sz w:val="28"/>
          <w:szCs w:val="28"/>
        </w:rPr>
        <w:t xml:space="preserve"> **</w:t>
      </w:r>
      <w:r w:rsidR="00F75CFD">
        <w:rPr>
          <w:sz w:val="28"/>
          <w:szCs w:val="28"/>
        </w:rPr>
        <w:tab/>
      </w:r>
    </w:p>
    <w:p w14:paraId="284DD84B" w14:textId="77777777" w:rsidR="004D1F24" w:rsidRDefault="004D1F24" w:rsidP="00B628EB">
      <w:pPr>
        <w:rPr>
          <w:b/>
          <w:bCs/>
          <w:sz w:val="28"/>
          <w:szCs w:val="28"/>
          <w:u w:val="single"/>
        </w:rPr>
      </w:pPr>
    </w:p>
    <w:p w14:paraId="026ABDAD" w14:textId="53A3DFB9" w:rsidR="00EA7755" w:rsidRPr="00EA7755" w:rsidRDefault="00BA30A9" w:rsidP="00EA7755">
      <w:pPr>
        <w:ind w:left="-90"/>
        <w:rPr>
          <w:sz w:val="28"/>
          <w:szCs w:val="28"/>
        </w:rPr>
      </w:pPr>
      <w:r>
        <w:rPr>
          <w:b/>
          <w:bCs/>
          <w:sz w:val="28"/>
          <w:szCs w:val="28"/>
          <w:u w:val="single"/>
        </w:rPr>
        <w:t>NOVICE/</w:t>
      </w:r>
      <w:r w:rsidRPr="004F68D0">
        <w:rPr>
          <w:b/>
          <w:bCs/>
          <w:sz w:val="28"/>
          <w:szCs w:val="28"/>
          <w:u w:val="single"/>
        </w:rPr>
        <w:t>OPEN</w:t>
      </w:r>
      <w:r>
        <w:rPr>
          <w:b/>
          <w:bCs/>
          <w:sz w:val="28"/>
          <w:szCs w:val="28"/>
          <w:u w:val="single"/>
        </w:rPr>
        <w:t>/MS</w:t>
      </w:r>
      <w:r w:rsidRPr="004F68D0">
        <w:rPr>
          <w:b/>
          <w:bCs/>
          <w:sz w:val="28"/>
          <w:szCs w:val="28"/>
          <w:u w:val="single"/>
        </w:rPr>
        <w:t xml:space="preserve"> </w:t>
      </w:r>
      <w:r w:rsidR="00A351D7" w:rsidRPr="004F68D0">
        <w:rPr>
          <w:b/>
          <w:bCs/>
          <w:sz w:val="28"/>
          <w:szCs w:val="28"/>
          <w:u w:val="single"/>
        </w:rPr>
        <w:t>PARLIAMENTARY Debate Sche</w:t>
      </w:r>
      <w:r>
        <w:rPr>
          <w:b/>
          <w:bCs/>
          <w:sz w:val="28"/>
          <w:szCs w:val="28"/>
          <w:u w:val="single"/>
        </w:rPr>
        <w:t xml:space="preserve">dule        </w:t>
      </w:r>
      <w:r w:rsidR="00B628EB">
        <w:rPr>
          <w:b/>
          <w:bCs/>
          <w:sz w:val="28"/>
          <w:szCs w:val="28"/>
          <w:u w:val="single"/>
        </w:rPr>
        <w:t>Sun</w:t>
      </w:r>
      <w:r w:rsidR="006754F2" w:rsidRPr="004F68D0">
        <w:rPr>
          <w:b/>
          <w:bCs/>
          <w:sz w:val="28"/>
          <w:szCs w:val="28"/>
          <w:u w:val="single"/>
        </w:rPr>
        <w:t>day October 1</w:t>
      </w:r>
      <w:r w:rsidR="00050778">
        <w:rPr>
          <w:b/>
          <w:bCs/>
          <w:sz w:val="28"/>
          <w:szCs w:val="28"/>
          <w:u w:val="single"/>
        </w:rPr>
        <w:t>8</w:t>
      </w:r>
      <w:r w:rsidR="00A945BD" w:rsidRPr="00523952">
        <w:rPr>
          <w:b/>
          <w:bCs/>
          <w:sz w:val="28"/>
          <w:szCs w:val="28"/>
          <w:u w:val="single"/>
        </w:rPr>
        <w:t>, 20</w:t>
      </w:r>
      <w:r w:rsidR="003F0A20">
        <w:rPr>
          <w:b/>
          <w:bCs/>
          <w:sz w:val="28"/>
          <w:szCs w:val="28"/>
          <w:u w:val="single"/>
        </w:rPr>
        <w:t>2</w:t>
      </w:r>
      <w:r w:rsidR="00050778">
        <w:rPr>
          <w:b/>
          <w:bCs/>
          <w:sz w:val="28"/>
          <w:szCs w:val="28"/>
          <w:u w:val="single"/>
        </w:rPr>
        <w:t>6</w:t>
      </w:r>
    </w:p>
    <w:p w14:paraId="6117DBE2" w14:textId="7C217FBF" w:rsidR="00BA724F" w:rsidRDefault="003F0A20" w:rsidP="00BA724F">
      <w:pPr>
        <w:ind w:left="-90"/>
        <w:rPr>
          <w:sz w:val="28"/>
          <w:szCs w:val="28"/>
        </w:rPr>
      </w:pPr>
      <w:r>
        <w:rPr>
          <w:sz w:val="28"/>
          <w:szCs w:val="28"/>
        </w:rPr>
        <w:t>8:3</w:t>
      </w:r>
      <w:r w:rsidR="00B628EB">
        <w:rPr>
          <w:sz w:val="28"/>
          <w:szCs w:val="28"/>
        </w:rPr>
        <w:t>0 AM</w:t>
      </w:r>
      <w:r w:rsidR="00B628EB">
        <w:rPr>
          <w:sz w:val="28"/>
          <w:szCs w:val="28"/>
        </w:rPr>
        <w:tab/>
      </w:r>
      <w:r w:rsidR="00B628EB">
        <w:rPr>
          <w:sz w:val="28"/>
          <w:szCs w:val="28"/>
        </w:rPr>
        <w:tab/>
      </w:r>
      <w:r w:rsidR="00B628EB">
        <w:rPr>
          <w:sz w:val="28"/>
          <w:szCs w:val="28"/>
        </w:rPr>
        <w:tab/>
        <w:t>Elimination Round 1*</w:t>
      </w:r>
      <w:r w:rsidR="00B628EB" w:rsidRPr="00A351D7">
        <w:rPr>
          <w:sz w:val="28"/>
          <w:szCs w:val="28"/>
        </w:rPr>
        <w:t xml:space="preserve"> (ALL DEBATE JUDGES NEEDED)</w:t>
      </w:r>
      <w:r w:rsidR="00B628EB">
        <w:rPr>
          <w:sz w:val="28"/>
          <w:szCs w:val="28"/>
        </w:rPr>
        <w:t xml:space="preserve"> </w:t>
      </w:r>
    </w:p>
    <w:p w14:paraId="0A9BFCF9" w14:textId="7D99F6F6" w:rsidR="00B628EB" w:rsidRDefault="003F0A20" w:rsidP="00B628EB">
      <w:pPr>
        <w:ind w:left="-90"/>
        <w:rPr>
          <w:sz w:val="28"/>
          <w:szCs w:val="28"/>
        </w:rPr>
      </w:pPr>
      <w:r>
        <w:rPr>
          <w:sz w:val="28"/>
          <w:szCs w:val="28"/>
        </w:rPr>
        <w:tab/>
      </w:r>
      <w:r>
        <w:rPr>
          <w:sz w:val="28"/>
          <w:szCs w:val="28"/>
        </w:rPr>
        <w:tab/>
      </w:r>
      <w:r>
        <w:rPr>
          <w:sz w:val="28"/>
          <w:szCs w:val="28"/>
        </w:rPr>
        <w:tab/>
      </w:r>
      <w:r>
        <w:rPr>
          <w:sz w:val="28"/>
          <w:szCs w:val="28"/>
        </w:rPr>
        <w:tab/>
      </w:r>
      <w:r>
        <w:rPr>
          <w:sz w:val="28"/>
          <w:szCs w:val="28"/>
        </w:rPr>
        <w:tab/>
        <w:t>(8:30 AM announce time, 8:5</w:t>
      </w:r>
      <w:r w:rsidR="00B628EB">
        <w:rPr>
          <w:sz w:val="28"/>
          <w:szCs w:val="28"/>
        </w:rPr>
        <w:t>0 AM start time)</w:t>
      </w:r>
    </w:p>
    <w:p w14:paraId="1233E754" w14:textId="77777777" w:rsidR="00BA724F" w:rsidRPr="00A351D7" w:rsidRDefault="00BA724F" w:rsidP="00B628EB">
      <w:pPr>
        <w:ind w:left="-90"/>
        <w:rPr>
          <w:sz w:val="28"/>
          <w:szCs w:val="28"/>
        </w:rPr>
      </w:pPr>
    </w:p>
    <w:p w14:paraId="0A81EF72" w14:textId="6B855FB1" w:rsidR="00B628EB" w:rsidRDefault="00B628EB" w:rsidP="00B628EB">
      <w:pPr>
        <w:ind w:left="-180" w:firstLine="90"/>
        <w:rPr>
          <w:sz w:val="28"/>
          <w:szCs w:val="28"/>
        </w:rPr>
      </w:pPr>
      <w:r w:rsidRPr="00A351D7">
        <w:rPr>
          <w:sz w:val="28"/>
          <w:szCs w:val="28"/>
        </w:rPr>
        <w:t xml:space="preserve">  ASAP     </w:t>
      </w:r>
      <w:r w:rsidR="003F0A20">
        <w:rPr>
          <w:sz w:val="28"/>
          <w:szCs w:val="28"/>
        </w:rPr>
        <w:t xml:space="preserve">                          </w:t>
      </w:r>
      <w:r>
        <w:rPr>
          <w:sz w:val="28"/>
          <w:szCs w:val="28"/>
        </w:rPr>
        <w:t>Elimination Round 2</w:t>
      </w:r>
    </w:p>
    <w:p w14:paraId="2C74A6E8" w14:textId="77777777" w:rsidR="00BA724F" w:rsidRPr="00A351D7" w:rsidRDefault="00BA724F" w:rsidP="00B628EB">
      <w:pPr>
        <w:ind w:left="-180" w:firstLine="90"/>
        <w:rPr>
          <w:sz w:val="28"/>
          <w:szCs w:val="28"/>
        </w:rPr>
      </w:pPr>
    </w:p>
    <w:p w14:paraId="35CBA9E7" w14:textId="0CE29546" w:rsidR="00B628EB" w:rsidRDefault="00B628EB" w:rsidP="00B628EB">
      <w:pPr>
        <w:ind w:left="-180" w:firstLine="90"/>
        <w:rPr>
          <w:sz w:val="28"/>
          <w:szCs w:val="28"/>
        </w:rPr>
      </w:pPr>
      <w:r w:rsidRPr="00A351D7">
        <w:rPr>
          <w:sz w:val="28"/>
          <w:szCs w:val="28"/>
        </w:rPr>
        <w:t xml:space="preserve">  ASAP     </w:t>
      </w:r>
      <w:r w:rsidR="003F0A20">
        <w:rPr>
          <w:sz w:val="28"/>
          <w:szCs w:val="28"/>
        </w:rPr>
        <w:t xml:space="preserve">                          </w:t>
      </w:r>
      <w:r>
        <w:rPr>
          <w:sz w:val="28"/>
          <w:szCs w:val="28"/>
        </w:rPr>
        <w:t>Elimination Round 3</w:t>
      </w:r>
    </w:p>
    <w:p w14:paraId="6C3E3B35" w14:textId="77777777" w:rsidR="00BA724F" w:rsidRPr="00A351D7" w:rsidRDefault="00BA724F" w:rsidP="00B628EB">
      <w:pPr>
        <w:ind w:left="-180" w:firstLine="90"/>
        <w:rPr>
          <w:sz w:val="28"/>
          <w:szCs w:val="28"/>
        </w:rPr>
      </w:pPr>
    </w:p>
    <w:p w14:paraId="6141D350" w14:textId="75DF26DB" w:rsidR="00B628EB" w:rsidRDefault="00B628EB" w:rsidP="00B628EB">
      <w:pPr>
        <w:ind w:left="-180" w:firstLine="90"/>
        <w:rPr>
          <w:sz w:val="28"/>
          <w:szCs w:val="28"/>
        </w:rPr>
      </w:pPr>
      <w:r w:rsidRPr="00A351D7">
        <w:rPr>
          <w:sz w:val="28"/>
          <w:szCs w:val="28"/>
        </w:rPr>
        <w:t xml:space="preserve">  ASAP          </w:t>
      </w:r>
      <w:r w:rsidR="003F0A20">
        <w:rPr>
          <w:sz w:val="28"/>
          <w:szCs w:val="28"/>
        </w:rPr>
        <w:t xml:space="preserve">                     </w:t>
      </w:r>
      <w:r>
        <w:rPr>
          <w:sz w:val="28"/>
          <w:szCs w:val="28"/>
        </w:rPr>
        <w:t>Elimination Round 4 (ONLY IF NEEDED)</w:t>
      </w:r>
    </w:p>
    <w:p w14:paraId="2C2EADD6" w14:textId="77777777" w:rsidR="003F0A20" w:rsidRDefault="003F0A20" w:rsidP="00B628EB">
      <w:pPr>
        <w:ind w:left="-180" w:firstLine="90"/>
        <w:rPr>
          <w:sz w:val="28"/>
          <w:szCs w:val="28"/>
        </w:rPr>
      </w:pPr>
    </w:p>
    <w:p w14:paraId="14A73470" w14:textId="76B4EB27" w:rsidR="00BA724F" w:rsidRDefault="003F0A20" w:rsidP="003F0A20">
      <w:pPr>
        <w:ind w:left="-180" w:firstLine="90"/>
        <w:rPr>
          <w:sz w:val="28"/>
          <w:szCs w:val="28"/>
        </w:rPr>
      </w:pPr>
      <w:r>
        <w:rPr>
          <w:sz w:val="28"/>
          <w:szCs w:val="28"/>
        </w:rPr>
        <w:tab/>
        <w:t>ASAP</w:t>
      </w:r>
      <w:r>
        <w:rPr>
          <w:sz w:val="28"/>
          <w:szCs w:val="28"/>
        </w:rPr>
        <w:tab/>
      </w:r>
      <w:r>
        <w:rPr>
          <w:sz w:val="28"/>
          <w:szCs w:val="28"/>
        </w:rPr>
        <w:tab/>
      </w:r>
      <w:r>
        <w:rPr>
          <w:sz w:val="28"/>
          <w:szCs w:val="28"/>
        </w:rPr>
        <w:tab/>
      </w:r>
      <w:r>
        <w:rPr>
          <w:sz w:val="28"/>
          <w:szCs w:val="28"/>
        </w:rPr>
        <w:tab/>
        <w:t xml:space="preserve"> Elimination Round 5 (ONLY IF NEEDED)</w:t>
      </w:r>
    </w:p>
    <w:p w14:paraId="7571510D" w14:textId="77777777" w:rsidR="00A3364D" w:rsidRDefault="00A3364D" w:rsidP="003F0A20">
      <w:pPr>
        <w:ind w:left="-180" w:firstLine="90"/>
        <w:rPr>
          <w:sz w:val="28"/>
          <w:szCs w:val="28"/>
        </w:rPr>
      </w:pPr>
    </w:p>
    <w:p w14:paraId="6521CFAE" w14:textId="77777777" w:rsidR="009776F3" w:rsidRDefault="009776F3" w:rsidP="009776F3">
      <w:pPr>
        <w:ind w:left="-90"/>
      </w:pPr>
      <w:r w:rsidRPr="00600E7D">
        <w:t xml:space="preserve">*Outrounds for debate are generally determined based on entry numbers. Should there be </w:t>
      </w:r>
      <w:proofErr w:type="gramStart"/>
      <w:r w:rsidRPr="00600E7D">
        <w:t>a sufficient number of</w:t>
      </w:r>
      <w:proofErr w:type="gramEnd"/>
      <w:r w:rsidRPr="00600E7D">
        <w:t xml:space="preserve"> entries in an event, the tournament would prefer to break to Double or </w:t>
      </w:r>
      <w:proofErr w:type="spellStart"/>
      <w:r w:rsidRPr="00600E7D">
        <w:t>Octafinals</w:t>
      </w:r>
      <w:proofErr w:type="spellEnd"/>
      <w:r w:rsidRPr="00600E7D">
        <w:t xml:space="preserve"> </w:t>
      </w:r>
      <w:proofErr w:type="gramStart"/>
      <w:r w:rsidRPr="00600E7D">
        <w:t>provided that</w:t>
      </w:r>
      <w:proofErr w:type="gramEnd"/>
      <w:r w:rsidRPr="00600E7D">
        <w:t xml:space="preserve"> entry numbers warrant. Only to limit screen time and endorse healthy behaviors, we </w:t>
      </w:r>
      <w:r>
        <w:t>could</w:t>
      </w:r>
      <w:r w:rsidRPr="00600E7D">
        <w:t xml:space="preserve"> offer fewer out-rounds in debate.</w:t>
      </w:r>
    </w:p>
    <w:p w14:paraId="5D292E49" w14:textId="77777777" w:rsidR="009776F3" w:rsidRPr="00600E7D" w:rsidRDefault="009776F3" w:rsidP="009776F3">
      <w:pPr>
        <w:ind w:left="-90"/>
      </w:pPr>
      <w:r>
        <w:t>** Even with high judging fees and judge hires based on the tournament data, in past tournaments, we have needed to cancel a 6</w:t>
      </w:r>
      <w:r w:rsidRPr="00600E7D">
        <w:rPr>
          <w:vertAlign w:val="superscript"/>
        </w:rPr>
        <w:t>th</w:t>
      </w:r>
      <w:r>
        <w:t xml:space="preserve"> round of debate, due to low judge turnout from across the tournament. Please consider bringing judges instead of hiring and be sure your judges understand how to fulfill their commitments.</w:t>
      </w:r>
    </w:p>
    <w:p w14:paraId="0E2154D5" w14:textId="15AE4011" w:rsidR="00B237B2" w:rsidRDefault="00BA724F" w:rsidP="003F0A20">
      <w:pPr>
        <w:jc w:val="center"/>
        <w:rPr>
          <w:b/>
          <w:sz w:val="28"/>
          <w:szCs w:val="28"/>
          <w:u w:val="single"/>
        </w:rPr>
      </w:pPr>
      <w:r>
        <w:rPr>
          <w:b/>
          <w:sz w:val="28"/>
          <w:szCs w:val="28"/>
          <w:u w:val="single"/>
        </w:rPr>
        <w:br w:type="page"/>
      </w:r>
      <w:r w:rsidR="00B237B2" w:rsidRPr="00BC5A3E">
        <w:rPr>
          <w:b/>
          <w:sz w:val="28"/>
          <w:szCs w:val="28"/>
          <w:u w:val="single"/>
        </w:rPr>
        <w:lastRenderedPageBreak/>
        <w:t>Congress Schedule</w:t>
      </w:r>
    </w:p>
    <w:p w14:paraId="75EA2794" w14:textId="77777777" w:rsidR="007752DA" w:rsidRPr="007752DA" w:rsidRDefault="007752DA" w:rsidP="007752DA">
      <w:pPr>
        <w:ind w:left="-90"/>
        <w:jc w:val="center"/>
        <w:rPr>
          <w:b/>
          <w:sz w:val="28"/>
          <w:szCs w:val="28"/>
        </w:rPr>
      </w:pPr>
      <w:r>
        <w:rPr>
          <w:b/>
          <w:sz w:val="28"/>
          <w:szCs w:val="28"/>
        </w:rPr>
        <w:t>All t</w:t>
      </w:r>
      <w:r w:rsidRPr="007752DA">
        <w:rPr>
          <w:b/>
          <w:sz w:val="28"/>
          <w:szCs w:val="28"/>
        </w:rPr>
        <w:t>imes are PST</w:t>
      </w:r>
    </w:p>
    <w:p w14:paraId="10FD3D2B" w14:textId="77777777" w:rsidR="003F0A20" w:rsidRDefault="003F0A20" w:rsidP="00B237B2">
      <w:pPr>
        <w:rPr>
          <w:b/>
          <w:bCs/>
          <w:sz w:val="28"/>
          <w:szCs w:val="28"/>
          <w:u w:val="single"/>
        </w:rPr>
      </w:pPr>
      <w:bookmarkStart w:id="2" w:name="_Hlk52128880"/>
    </w:p>
    <w:p w14:paraId="6C40175C" w14:textId="72ED6164" w:rsidR="00B237B2" w:rsidRPr="00087D71" w:rsidRDefault="00B237B2" w:rsidP="00B237B2">
      <w:pPr>
        <w:rPr>
          <w:b/>
          <w:bCs/>
          <w:sz w:val="28"/>
          <w:szCs w:val="28"/>
          <w:u w:val="single"/>
        </w:rPr>
      </w:pPr>
      <w:r>
        <w:rPr>
          <w:b/>
          <w:bCs/>
          <w:sz w:val="28"/>
          <w:szCs w:val="28"/>
          <w:u w:val="single"/>
        </w:rPr>
        <w:t>C</w:t>
      </w:r>
      <w:r w:rsidR="00BC5A3E">
        <w:rPr>
          <w:b/>
          <w:bCs/>
          <w:sz w:val="28"/>
          <w:szCs w:val="28"/>
          <w:u w:val="single"/>
        </w:rPr>
        <w:t>ONGRESS</w:t>
      </w:r>
      <w:r>
        <w:rPr>
          <w:b/>
          <w:bCs/>
          <w:sz w:val="28"/>
          <w:szCs w:val="28"/>
          <w:u w:val="single"/>
        </w:rPr>
        <w:t xml:space="preserve"> Schedule</w:t>
      </w:r>
      <w:r w:rsidRPr="004F68D0">
        <w:rPr>
          <w:b/>
          <w:bCs/>
          <w:sz w:val="28"/>
          <w:szCs w:val="28"/>
          <w:u w:val="single"/>
        </w:rPr>
        <w:t xml:space="preserve">                                            </w:t>
      </w:r>
      <w:r w:rsidR="008A5690">
        <w:rPr>
          <w:bCs/>
          <w:sz w:val="28"/>
          <w:szCs w:val="28"/>
          <w:u w:val="single"/>
        </w:rPr>
        <w:tab/>
      </w:r>
      <w:r w:rsidR="008A5690">
        <w:rPr>
          <w:bCs/>
          <w:sz w:val="28"/>
          <w:szCs w:val="28"/>
          <w:u w:val="single"/>
        </w:rPr>
        <w:tab/>
      </w:r>
      <w:r>
        <w:rPr>
          <w:b/>
          <w:bCs/>
          <w:sz w:val="28"/>
          <w:szCs w:val="28"/>
          <w:u w:val="single"/>
        </w:rPr>
        <w:t>Saturday</w:t>
      </w:r>
      <w:r w:rsidRPr="00523952">
        <w:rPr>
          <w:b/>
          <w:bCs/>
          <w:sz w:val="28"/>
          <w:szCs w:val="28"/>
          <w:u w:val="single"/>
        </w:rPr>
        <w:t xml:space="preserve"> October </w:t>
      </w:r>
      <w:r w:rsidR="00CF4B6F">
        <w:rPr>
          <w:b/>
          <w:bCs/>
          <w:sz w:val="28"/>
          <w:szCs w:val="28"/>
          <w:u w:val="single"/>
        </w:rPr>
        <w:t>1</w:t>
      </w:r>
      <w:r w:rsidR="00050778">
        <w:rPr>
          <w:b/>
          <w:bCs/>
          <w:sz w:val="28"/>
          <w:szCs w:val="28"/>
          <w:u w:val="single"/>
        </w:rPr>
        <w:t>7</w:t>
      </w:r>
      <w:r w:rsidRPr="006B1E2B">
        <w:rPr>
          <w:b/>
          <w:bCs/>
          <w:sz w:val="28"/>
          <w:szCs w:val="28"/>
          <w:u w:val="single"/>
        </w:rPr>
        <w:t>, 20</w:t>
      </w:r>
      <w:r>
        <w:rPr>
          <w:b/>
          <w:bCs/>
          <w:sz w:val="28"/>
          <w:szCs w:val="28"/>
          <w:u w:val="single"/>
        </w:rPr>
        <w:t>2</w:t>
      </w:r>
      <w:r w:rsidR="00050778">
        <w:rPr>
          <w:b/>
          <w:bCs/>
          <w:sz w:val="28"/>
          <w:szCs w:val="28"/>
          <w:u w:val="single"/>
        </w:rPr>
        <w:t>6</w:t>
      </w:r>
    </w:p>
    <w:bookmarkEnd w:id="2"/>
    <w:p w14:paraId="299148C5" w14:textId="77777777" w:rsidR="00771E94" w:rsidRDefault="00771E94" w:rsidP="00771E94">
      <w:pPr>
        <w:ind w:left="-90"/>
        <w:rPr>
          <w:sz w:val="28"/>
          <w:szCs w:val="28"/>
        </w:rPr>
      </w:pPr>
      <w:r>
        <w:rPr>
          <w:sz w:val="28"/>
          <w:szCs w:val="28"/>
        </w:rPr>
        <w:t>9:00 – 9:30 AM</w:t>
      </w:r>
      <w:r>
        <w:rPr>
          <w:sz w:val="28"/>
          <w:szCs w:val="28"/>
        </w:rPr>
        <w:tab/>
      </w:r>
      <w:r>
        <w:rPr>
          <w:sz w:val="28"/>
          <w:szCs w:val="28"/>
        </w:rPr>
        <w:tab/>
        <w:t xml:space="preserve">Check-in for Congress Debate for any </w:t>
      </w:r>
    </w:p>
    <w:p w14:paraId="45A17ABE" w14:textId="77777777" w:rsidR="00771E94" w:rsidRDefault="00771E94" w:rsidP="00771E94">
      <w:pPr>
        <w:ind w:left="2880"/>
        <w:rPr>
          <w:sz w:val="28"/>
          <w:szCs w:val="28"/>
        </w:rPr>
      </w:pPr>
      <w:r>
        <w:rPr>
          <w:sz w:val="28"/>
          <w:szCs w:val="28"/>
        </w:rPr>
        <w:t xml:space="preserve">questions/concerns for competitors, coaches, or judges (Zoom link TBA on </w:t>
      </w:r>
      <w:proofErr w:type="spellStart"/>
      <w:r>
        <w:rPr>
          <w:sz w:val="28"/>
          <w:szCs w:val="28"/>
        </w:rPr>
        <w:t>Tabroom</w:t>
      </w:r>
      <w:proofErr w:type="spellEnd"/>
      <w:r>
        <w:rPr>
          <w:sz w:val="28"/>
          <w:szCs w:val="28"/>
        </w:rPr>
        <w:t>) (Registration is handled through payment/documentation uploads.)</w:t>
      </w:r>
    </w:p>
    <w:p w14:paraId="5EEEA84F" w14:textId="77777777" w:rsidR="00771E94" w:rsidRDefault="00771E94" w:rsidP="00771E94">
      <w:pPr>
        <w:rPr>
          <w:sz w:val="28"/>
          <w:szCs w:val="28"/>
        </w:rPr>
      </w:pPr>
    </w:p>
    <w:p w14:paraId="04BBBE03" w14:textId="77777777" w:rsidR="00771E94" w:rsidRDefault="00771E94" w:rsidP="00771E94">
      <w:pPr>
        <w:rPr>
          <w:sz w:val="28"/>
          <w:szCs w:val="28"/>
        </w:rPr>
      </w:pPr>
      <w:r>
        <w:rPr>
          <w:sz w:val="28"/>
          <w:szCs w:val="28"/>
        </w:rPr>
        <w:t>9:3</w:t>
      </w:r>
      <w:r w:rsidRPr="00EA7755">
        <w:rPr>
          <w:sz w:val="28"/>
          <w:szCs w:val="28"/>
        </w:rPr>
        <w:t>0</w:t>
      </w:r>
      <w:r>
        <w:rPr>
          <w:sz w:val="28"/>
          <w:szCs w:val="28"/>
        </w:rPr>
        <w:t xml:space="preserve"> – 10</w:t>
      </w:r>
      <w:r w:rsidRPr="00EA7755">
        <w:rPr>
          <w:sz w:val="28"/>
          <w:szCs w:val="28"/>
        </w:rPr>
        <w:t>:</w:t>
      </w:r>
      <w:r>
        <w:rPr>
          <w:sz w:val="28"/>
          <w:szCs w:val="28"/>
        </w:rPr>
        <w:t>00</w:t>
      </w:r>
      <w:r w:rsidRPr="00EA7755">
        <w:rPr>
          <w:sz w:val="28"/>
          <w:szCs w:val="28"/>
        </w:rPr>
        <w:t xml:space="preserve"> </w:t>
      </w:r>
      <w:r w:rsidRPr="00087D71">
        <w:rPr>
          <w:sz w:val="28"/>
          <w:szCs w:val="28"/>
        </w:rPr>
        <w:t xml:space="preserve">AM </w:t>
      </w:r>
      <w:r>
        <w:rPr>
          <w:sz w:val="28"/>
          <w:szCs w:val="28"/>
        </w:rPr>
        <w:tab/>
      </w:r>
      <w:r>
        <w:rPr>
          <w:sz w:val="28"/>
          <w:szCs w:val="28"/>
        </w:rPr>
        <w:tab/>
        <w:t>Judge Meeting</w:t>
      </w:r>
    </w:p>
    <w:p w14:paraId="31752E5D" w14:textId="77777777" w:rsidR="00771E94" w:rsidRDefault="00771E94" w:rsidP="00771E94">
      <w:pPr>
        <w:rPr>
          <w:sz w:val="28"/>
          <w:szCs w:val="28"/>
        </w:rPr>
      </w:pPr>
    </w:p>
    <w:p w14:paraId="7780853E" w14:textId="77777777" w:rsidR="00771E94" w:rsidRDefault="00771E94" w:rsidP="00771E94">
      <w:pPr>
        <w:rPr>
          <w:sz w:val="28"/>
          <w:szCs w:val="28"/>
        </w:rPr>
      </w:pPr>
      <w:r>
        <w:rPr>
          <w:sz w:val="28"/>
          <w:szCs w:val="28"/>
        </w:rPr>
        <w:t>9:45 – 10:15 AM</w:t>
      </w:r>
      <w:r>
        <w:rPr>
          <w:sz w:val="28"/>
          <w:szCs w:val="28"/>
        </w:rPr>
        <w:tab/>
      </w:r>
      <w:r>
        <w:rPr>
          <w:sz w:val="28"/>
          <w:szCs w:val="28"/>
        </w:rPr>
        <w:tab/>
        <w:t xml:space="preserve">Students conduct Technology Check </w:t>
      </w:r>
    </w:p>
    <w:p w14:paraId="1884851A" w14:textId="77777777" w:rsidR="00771E94" w:rsidRDefault="00771E94" w:rsidP="00771E94">
      <w:pPr>
        <w:rPr>
          <w:sz w:val="28"/>
          <w:szCs w:val="28"/>
        </w:rPr>
      </w:pPr>
    </w:p>
    <w:p w14:paraId="2EF2E760" w14:textId="77777777" w:rsidR="00771E94" w:rsidRDefault="00771E94" w:rsidP="00771E94">
      <w:pPr>
        <w:rPr>
          <w:sz w:val="28"/>
          <w:szCs w:val="28"/>
        </w:rPr>
      </w:pPr>
      <w:r>
        <w:rPr>
          <w:sz w:val="28"/>
          <w:szCs w:val="28"/>
        </w:rPr>
        <w:t>10:15 AM</w:t>
      </w:r>
      <w:r>
        <w:rPr>
          <w:sz w:val="28"/>
          <w:szCs w:val="28"/>
        </w:rPr>
        <w:tab/>
      </w:r>
      <w:r>
        <w:rPr>
          <w:sz w:val="28"/>
          <w:szCs w:val="28"/>
        </w:rPr>
        <w:tab/>
      </w:r>
      <w:r>
        <w:rPr>
          <w:sz w:val="28"/>
          <w:szCs w:val="28"/>
        </w:rPr>
        <w:tab/>
        <w:t>Students report to Chambers</w:t>
      </w:r>
    </w:p>
    <w:p w14:paraId="37A318CE" w14:textId="77777777" w:rsidR="00771E94" w:rsidRDefault="00771E94" w:rsidP="00771E94">
      <w:pPr>
        <w:rPr>
          <w:sz w:val="28"/>
          <w:szCs w:val="28"/>
        </w:rPr>
      </w:pPr>
    </w:p>
    <w:p w14:paraId="06FB62E4" w14:textId="77777777" w:rsidR="00771E94" w:rsidRDefault="00771E94" w:rsidP="00771E94">
      <w:pPr>
        <w:rPr>
          <w:sz w:val="28"/>
          <w:szCs w:val="28"/>
        </w:rPr>
      </w:pPr>
      <w:r>
        <w:rPr>
          <w:sz w:val="28"/>
          <w:szCs w:val="28"/>
        </w:rPr>
        <w:t>10:30 AM – 12:15 PM</w:t>
      </w:r>
      <w:r>
        <w:rPr>
          <w:sz w:val="28"/>
          <w:szCs w:val="28"/>
        </w:rPr>
        <w:tab/>
        <w:t>Round 1</w:t>
      </w:r>
    </w:p>
    <w:p w14:paraId="750D8650" w14:textId="77777777" w:rsidR="00771E94" w:rsidRDefault="00771E94" w:rsidP="00771E94">
      <w:pPr>
        <w:rPr>
          <w:sz w:val="28"/>
          <w:szCs w:val="28"/>
        </w:rPr>
      </w:pPr>
    </w:p>
    <w:p w14:paraId="22E6A1D3" w14:textId="7DB88A55" w:rsidR="00771E94" w:rsidRDefault="00771E94" w:rsidP="00771E94">
      <w:pPr>
        <w:rPr>
          <w:sz w:val="28"/>
          <w:szCs w:val="28"/>
        </w:rPr>
      </w:pPr>
      <w:r>
        <w:rPr>
          <w:sz w:val="28"/>
          <w:szCs w:val="28"/>
        </w:rPr>
        <w:t>12:30 PM – 2:00 PM</w:t>
      </w:r>
      <w:r>
        <w:rPr>
          <w:sz w:val="28"/>
          <w:szCs w:val="28"/>
        </w:rPr>
        <w:tab/>
        <w:t xml:space="preserve">LUNCH BREAK FOR CONGRESS PARTICIPANTS </w:t>
      </w:r>
    </w:p>
    <w:p w14:paraId="04DAF1C0" w14:textId="77777777" w:rsidR="00771E94" w:rsidRDefault="00771E94" w:rsidP="00771E94">
      <w:pPr>
        <w:rPr>
          <w:sz w:val="28"/>
          <w:szCs w:val="28"/>
        </w:rPr>
      </w:pPr>
    </w:p>
    <w:p w14:paraId="5E78FAE9" w14:textId="77777777" w:rsidR="00771E94" w:rsidRDefault="00771E94" w:rsidP="00771E94">
      <w:pPr>
        <w:rPr>
          <w:sz w:val="28"/>
          <w:szCs w:val="28"/>
        </w:rPr>
      </w:pPr>
      <w:r>
        <w:rPr>
          <w:sz w:val="28"/>
          <w:szCs w:val="28"/>
        </w:rPr>
        <w:t>2:15 – 4:00 PM</w:t>
      </w:r>
      <w:r>
        <w:rPr>
          <w:sz w:val="28"/>
          <w:szCs w:val="28"/>
        </w:rPr>
        <w:tab/>
      </w:r>
      <w:r>
        <w:rPr>
          <w:sz w:val="28"/>
          <w:szCs w:val="28"/>
        </w:rPr>
        <w:tab/>
        <w:t>Round 2</w:t>
      </w:r>
    </w:p>
    <w:p w14:paraId="623EA445" w14:textId="77777777" w:rsidR="00771E94" w:rsidRDefault="00771E94" w:rsidP="00771E94">
      <w:pPr>
        <w:rPr>
          <w:sz w:val="28"/>
          <w:szCs w:val="28"/>
        </w:rPr>
      </w:pPr>
    </w:p>
    <w:p w14:paraId="1830CCED" w14:textId="77777777" w:rsidR="00771E94" w:rsidRDefault="00771E94" w:rsidP="00771E94">
      <w:pPr>
        <w:rPr>
          <w:sz w:val="28"/>
          <w:szCs w:val="28"/>
        </w:rPr>
      </w:pPr>
      <w:r>
        <w:rPr>
          <w:sz w:val="28"/>
          <w:szCs w:val="28"/>
        </w:rPr>
        <w:t>4:30 – 6:15 PM</w:t>
      </w:r>
      <w:r>
        <w:rPr>
          <w:sz w:val="28"/>
          <w:szCs w:val="28"/>
        </w:rPr>
        <w:tab/>
      </w:r>
      <w:r>
        <w:rPr>
          <w:sz w:val="28"/>
          <w:szCs w:val="28"/>
        </w:rPr>
        <w:tab/>
        <w:t>Final Round or Round 3 (for any event less than 24 entries)</w:t>
      </w:r>
    </w:p>
    <w:p w14:paraId="23325C1E" w14:textId="77777777" w:rsidR="00771E94" w:rsidRDefault="00771E94" w:rsidP="00771E94">
      <w:pPr>
        <w:rPr>
          <w:b/>
          <w:sz w:val="28"/>
          <w:szCs w:val="28"/>
          <w:u w:val="single"/>
        </w:rPr>
      </w:pPr>
    </w:p>
    <w:p w14:paraId="5E04B154" w14:textId="684F9CA1" w:rsidR="00771E94" w:rsidRDefault="00771E94" w:rsidP="00771E94">
      <w:pPr>
        <w:rPr>
          <w:sz w:val="28"/>
          <w:szCs w:val="28"/>
        </w:rPr>
      </w:pPr>
      <w:r w:rsidRPr="00D429C9">
        <w:rPr>
          <w:strike/>
          <w:sz w:val="28"/>
          <w:szCs w:val="28"/>
        </w:rPr>
        <w:t>7:00 PM or ASAP</w:t>
      </w:r>
      <w:r w:rsidRPr="00087D71">
        <w:rPr>
          <w:sz w:val="28"/>
          <w:szCs w:val="28"/>
        </w:rPr>
        <w:t xml:space="preserve"> </w:t>
      </w:r>
      <w:r>
        <w:rPr>
          <w:sz w:val="28"/>
          <w:szCs w:val="28"/>
        </w:rPr>
        <w:tab/>
      </w:r>
      <w:r>
        <w:rPr>
          <w:sz w:val="28"/>
          <w:szCs w:val="28"/>
        </w:rPr>
        <w:tab/>
      </w:r>
      <w:r w:rsidR="00D429C9">
        <w:rPr>
          <w:sz w:val="28"/>
          <w:szCs w:val="28"/>
        </w:rPr>
        <w:t>*</w:t>
      </w:r>
      <w:r w:rsidRPr="00EA7755">
        <w:rPr>
          <w:sz w:val="28"/>
          <w:szCs w:val="28"/>
        </w:rPr>
        <w:t>Awards</w:t>
      </w:r>
      <w:r>
        <w:rPr>
          <w:sz w:val="28"/>
          <w:szCs w:val="28"/>
        </w:rPr>
        <w:t xml:space="preserve"> for Student Congress </w:t>
      </w:r>
      <w:r w:rsidR="00D429C9">
        <w:rPr>
          <w:sz w:val="28"/>
          <w:szCs w:val="28"/>
        </w:rPr>
        <w:t>will be presented on Sunday.</w:t>
      </w:r>
    </w:p>
    <w:p w14:paraId="7513D9D3" w14:textId="0BEECECF" w:rsidR="00771E94" w:rsidRPr="00EA7755" w:rsidRDefault="00771E94" w:rsidP="00771E94">
      <w:pPr>
        <w:rPr>
          <w:sz w:val="28"/>
          <w:szCs w:val="28"/>
        </w:rPr>
      </w:pPr>
      <w:r>
        <w:rPr>
          <w:sz w:val="28"/>
          <w:szCs w:val="28"/>
        </w:rPr>
        <w:tab/>
      </w:r>
      <w:r>
        <w:rPr>
          <w:sz w:val="28"/>
          <w:szCs w:val="28"/>
        </w:rPr>
        <w:tab/>
      </w:r>
      <w:r>
        <w:rPr>
          <w:sz w:val="28"/>
          <w:szCs w:val="28"/>
        </w:rPr>
        <w:tab/>
      </w:r>
      <w:r>
        <w:rPr>
          <w:sz w:val="28"/>
          <w:szCs w:val="28"/>
        </w:rPr>
        <w:tab/>
      </w:r>
      <w:r w:rsidR="00D429C9">
        <w:rPr>
          <w:sz w:val="28"/>
          <w:szCs w:val="28"/>
        </w:rPr>
        <w:t>They are p</w:t>
      </w:r>
      <w:r>
        <w:rPr>
          <w:sz w:val="28"/>
          <w:szCs w:val="28"/>
        </w:rPr>
        <w:t xml:space="preserve">resented </w:t>
      </w:r>
      <w:r w:rsidR="00D429C9">
        <w:rPr>
          <w:sz w:val="28"/>
          <w:szCs w:val="28"/>
        </w:rPr>
        <w:t>l</w:t>
      </w:r>
      <w:r>
        <w:rPr>
          <w:sz w:val="28"/>
          <w:szCs w:val="28"/>
        </w:rPr>
        <w:t xml:space="preserve">ive on Zoom and </w:t>
      </w:r>
      <w:r w:rsidR="00D429C9">
        <w:rPr>
          <w:sz w:val="28"/>
          <w:szCs w:val="28"/>
        </w:rPr>
        <w:t>r</w:t>
      </w:r>
      <w:r>
        <w:rPr>
          <w:sz w:val="28"/>
          <w:szCs w:val="28"/>
        </w:rPr>
        <w:t>ecorded for later viewing</w:t>
      </w:r>
      <w:r w:rsidR="00D429C9">
        <w:rPr>
          <w:sz w:val="28"/>
          <w:szCs w:val="28"/>
        </w:rPr>
        <w:t>.</w:t>
      </w:r>
    </w:p>
    <w:p w14:paraId="13152AF2" w14:textId="77777777" w:rsidR="00C930C2" w:rsidRDefault="00C930C2" w:rsidP="00771E94">
      <w:pPr>
        <w:rPr>
          <w:b/>
          <w:sz w:val="28"/>
          <w:szCs w:val="28"/>
          <w:u w:val="single"/>
        </w:rPr>
      </w:pPr>
    </w:p>
    <w:p w14:paraId="2E1D5377" w14:textId="77777777" w:rsidR="00C930C2" w:rsidRDefault="00C930C2" w:rsidP="00B72339">
      <w:pPr>
        <w:jc w:val="center"/>
        <w:rPr>
          <w:b/>
          <w:sz w:val="28"/>
          <w:szCs w:val="28"/>
          <w:u w:val="single"/>
        </w:rPr>
      </w:pPr>
    </w:p>
    <w:p w14:paraId="3157D5ED" w14:textId="1F489EE1" w:rsidR="00C930C2" w:rsidRDefault="00771E94" w:rsidP="00B72339">
      <w:pPr>
        <w:jc w:val="center"/>
        <w:rPr>
          <w:b/>
          <w:sz w:val="28"/>
          <w:szCs w:val="28"/>
          <w:u w:val="single"/>
        </w:rPr>
      </w:pPr>
      <w:r>
        <w:rPr>
          <w:b/>
          <w:sz w:val="28"/>
          <w:szCs w:val="28"/>
          <w:u w:val="single"/>
        </w:rPr>
        <w:t>SPAR Debate Schedule</w:t>
      </w:r>
    </w:p>
    <w:p w14:paraId="0802DE0E" w14:textId="77777777" w:rsidR="009B3E4B" w:rsidRPr="007752DA" w:rsidRDefault="009B3E4B" w:rsidP="009B3E4B">
      <w:pPr>
        <w:ind w:left="-90"/>
        <w:jc w:val="center"/>
        <w:rPr>
          <w:b/>
          <w:sz w:val="28"/>
          <w:szCs w:val="28"/>
        </w:rPr>
      </w:pPr>
      <w:r>
        <w:rPr>
          <w:b/>
          <w:sz w:val="28"/>
          <w:szCs w:val="28"/>
        </w:rPr>
        <w:t>All t</w:t>
      </w:r>
      <w:r w:rsidRPr="007752DA">
        <w:rPr>
          <w:b/>
          <w:sz w:val="28"/>
          <w:szCs w:val="28"/>
        </w:rPr>
        <w:t>imes are PST</w:t>
      </w:r>
    </w:p>
    <w:p w14:paraId="6B1B0E5C" w14:textId="77777777" w:rsidR="009B3E4B" w:rsidRDefault="009B3E4B" w:rsidP="00B72339">
      <w:pPr>
        <w:jc w:val="center"/>
        <w:rPr>
          <w:b/>
          <w:sz w:val="28"/>
          <w:szCs w:val="28"/>
          <w:u w:val="single"/>
        </w:rPr>
      </w:pPr>
    </w:p>
    <w:p w14:paraId="130621C0" w14:textId="35E9AF36" w:rsidR="00C930C2" w:rsidRPr="00087D71" w:rsidRDefault="00C930C2" w:rsidP="00C930C2">
      <w:pPr>
        <w:rPr>
          <w:b/>
          <w:bCs/>
          <w:sz w:val="28"/>
          <w:szCs w:val="28"/>
          <w:u w:val="single"/>
        </w:rPr>
      </w:pPr>
      <w:r>
        <w:rPr>
          <w:b/>
          <w:bCs/>
          <w:sz w:val="28"/>
          <w:szCs w:val="28"/>
          <w:u w:val="single"/>
        </w:rPr>
        <w:t>SPAR Schedule</w:t>
      </w:r>
      <w:r w:rsidRPr="004F68D0">
        <w:rPr>
          <w:b/>
          <w:bCs/>
          <w:sz w:val="28"/>
          <w:szCs w:val="28"/>
          <w:u w:val="single"/>
        </w:rPr>
        <w:t xml:space="preserve">                                     </w:t>
      </w:r>
      <w:r>
        <w:rPr>
          <w:b/>
          <w:bCs/>
          <w:sz w:val="28"/>
          <w:szCs w:val="28"/>
          <w:u w:val="single"/>
        </w:rPr>
        <w:tab/>
      </w:r>
      <w:r>
        <w:rPr>
          <w:b/>
          <w:bCs/>
          <w:sz w:val="28"/>
          <w:szCs w:val="28"/>
          <w:u w:val="single"/>
        </w:rPr>
        <w:tab/>
      </w:r>
      <w:r w:rsidRPr="004F68D0">
        <w:rPr>
          <w:b/>
          <w:bCs/>
          <w:sz w:val="28"/>
          <w:szCs w:val="28"/>
          <w:u w:val="single"/>
        </w:rPr>
        <w:t xml:space="preserve">       </w:t>
      </w:r>
      <w:r>
        <w:rPr>
          <w:bCs/>
          <w:sz w:val="28"/>
          <w:szCs w:val="28"/>
          <w:u w:val="single"/>
        </w:rPr>
        <w:tab/>
      </w:r>
      <w:r>
        <w:rPr>
          <w:bCs/>
          <w:sz w:val="28"/>
          <w:szCs w:val="28"/>
          <w:u w:val="single"/>
        </w:rPr>
        <w:tab/>
      </w:r>
      <w:r w:rsidR="00CF4B6F">
        <w:rPr>
          <w:b/>
          <w:bCs/>
          <w:sz w:val="28"/>
          <w:szCs w:val="28"/>
          <w:u w:val="single"/>
        </w:rPr>
        <w:t>Sun</w:t>
      </w:r>
      <w:r>
        <w:rPr>
          <w:b/>
          <w:bCs/>
          <w:sz w:val="28"/>
          <w:szCs w:val="28"/>
          <w:u w:val="single"/>
        </w:rPr>
        <w:t>day</w:t>
      </w:r>
      <w:r w:rsidRPr="00523952">
        <w:rPr>
          <w:b/>
          <w:bCs/>
          <w:sz w:val="28"/>
          <w:szCs w:val="28"/>
          <w:u w:val="single"/>
        </w:rPr>
        <w:t xml:space="preserve"> October </w:t>
      </w:r>
      <w:r>
        <w:rPr>
          <w:b/>
          <w:bCs/>
          <w:sz w:val="28"/>
          <w:szCs w:val="28"/>
          <w:u w:val="single"/>
        </w:rPr>
        <w:t>1</w:t>
      </w:r>
      <w:r w:rsidR="00050778">
        <w:rPr>
          <w:b/>
          <w:bCs/>
          <w:sz w:val="28"/>
          <w:szCs w:val="28"/>
          <w:u w:val="single"/>
        </w:rPr>
        <w:t>8</w:t>
      </w:r>
      <w:r w:rsidRPr="006B1E2B">
        <w:rPr>
          <w:b/>
          <w:bCs/>
          <w:sz w:val="28"/>
          <w:szCs w:val="28"/>
          <w:u w:val="single"/>
        </w:rPr>
        <w:t>, 20</w:t>
      </w:r>
      <w:r>
        <w:rPr>
          <w:b/>
          <w:bCs/>
          <w:sz w:val="28"/>
          <w:szCs w:val="28"/>
          <w:u w:val="single"/>
        </w:rPr>
        <w:t>2</w:t>
      </w:r>
      <w:r w:rsidR="00050778">
        <w:rPr>
          <w:b/>
          <w:bCs/>
          <w:sz w:val="28"/>
          <w:szCs w:val="28"/>
          <w:u w:val="single"/>
        </w:rPr>
        <w:t>6</w:t>
      </w:r>
    </w:p>
    <w:p w14:paraId="5A840145" w14:textId="20BD858C" w:rsidR="00771E94" w:rsidRDefault="00771E94" w:rsidP="00771E94">
      <w:pPr>
        <w:rPr>
          <w:sz w:val="28"/>
          <w:szCs w:val="28"/>
        </w:rPr>
      </w:pPr>
      <w:r>
        <w:rPr>
          <w:sz w:val="28"/>
          <w:szCs w:val="28"/>
        </w:rPr>
        <w:t>8:</w:t>
      </w:r>
      <w:r w:rsidR="003E19A4">
        <w:rPr>
          <w:sz w:val="28"/>
          <w:szCs w:val="28"/>
        </w:rPr>
        <w:t>30</w:t>
      </w:r>
      <w:r>
        <w:rPr>
          <w:sz w:val="28"/>
          <w:szCs w:val="28"/>
        </w:rPr>
        <w:t xml:space="preserve"> AM</w:t>
      </w:r>
      <w:r>
        <w:rPr>
          <w:sz w:val="28"/>
          <w:szCs w:val="28"/>
        </w:rPr>
        <w:tab/>
      </w:r>
      <w:r>
        <w:rPr>
          <w:sz w:val="28"/>
          <w:szCs w:val="28"/>
        </w:rPr>
        <w:tab/>
        <w:t>Round 1</w:t>
      </w:r>
    </w:p>
    <w:p w14:paraId="153188E3" w14:textId="77777777" w:rsidR="00771E94" w:rsidRDefault="00771E94" w:rsidP="00771E94">
      <w:pPr>
        <w:rPr>
          <w:sz w:val="28"/>
          <w:szCs w:val="28"/>
        </w:rPr>
      </w:pPr>
    </w:p>
    <w:p w14:paraId="285D379F" w14:textId="5CE94CD0" w:rsidR="00771E94" w:rsidRDefault="003E19A4" w:rsidP="00771E94">
      <w:pPr>
        <w:rPr>
          <w:sz w:val="28"/>
          <w:szCs w:val="28"/>
        </w:rPr>
      </w:pPr>
      <w:r>
        <w:rPr>
          <w:sz w:val="28"/>
          <w:szCs w:val="28"/>
        </w:rPr>
        <w:t>11:30</w:t>
      </w:r>
      <w:r w:rsidR="00771E94">
        <w:rPr>
          <w:sz w:val="28"/>
          <w:szCs w:val="28"/>
        </w:rPr>
        <w:t xml:space="preserve"> AM</w:t>
      </w:r>
      <w:r w:rsidR="00771E94">
        <w:rPr>
          <w:sz w:val="28"/>
          <w:szCs w:val="28"/>
        </w:rPr>
        <w:tab/>
      </w:r>
      <w:r w:rsidR="00771E94">
        <w:rPr>
          <w:sz w:val="28"/>
          <w:szCs w:val="28"/>
        </w:rPr>
        <w:tab/>
        <w:t>Round 2</w:t>
      </w:r>
    </w:p>
    <w:p w14:paraId="7041438B" w14:textId="77777777" w:rsidR="00771E94" w:rsidRDefault="00771E94" w:rsidP="00771E94">
      <w:pPr>
        <w:rPr>
          <w:sz w:val="28"/>
          <w:szCs w:val="28"/>
        </w:rPr>
      </w:pPr>
    </w:p>
    <w:p w14:paraId="12C92362" w14:textId="64176BAD" w:rsidR="00771E94" w:rsidRDefault="007E13B3" w:rsidP="00771E94">
      <w:pPr>
        <w:rPr>
          <w:sz w:val="28"/>
          <w:szCs w:val="28"/>
        </w:rPr>
      </w:pPr>
      <w:r>
        <w:rPr>
          <w:sz w:val="28"/>
          <w:szCs w:val="28"/>
        </w:rPr>
        <w:t>12:30 – 2 PM</w:t>
      </w:r>
      <w:r w:rsidR="003E19A4">
        <w:rPr>
          <w:sz w:val="28"/>
          <w:szCs w:val="28"/>
        </w:rPr>
        <w:tab/>
      </w:r>
      <w:r w:rsidR="00771E94">
        <w:rPr>
          <w:sz w:val="28"/>
          <w:szCs w:val="28"/>
        </w:rPr>
        <w:t xml:space="preserve">BREAK/LUNCH FOR SPAR PARTICIPANTS </w:t>
      </w:r>
    </w:p>
    <w:p w14:paraId="495F320E" w14:textId="77777777" w:rsidR="00771E94" w:rsidRDefault="00771E94" w:rsidP="00771E94">
      <w:pPr>
        <w:rPr>
          <w:sz w:val="28"/>
          <w:szCs w:val="28"/>
        </w:rPr>
      </w:pPr>
      <w:r>
        <w:rPr>
          <w:sz w:val="28"/>
          <w:szCs w:val="28"/>
        </w:rPr>
        <w:tab/>
      </w:r>
      <w:r>
        <w:rPr>
          <w:sz w:val="28"/>
          <w:szCs w:val="28"/>
        </w:rPr>
        <w:tab/>
      </w:r>
    </w:p>
    <w:p w14:paraId="7C206185" w14:textId="77777777" w:rsidR="00D429C9" w:rsidRDefault="003E19A4" w:rsidP="00771E94">
      <w:pPr>
        <w:rPr>
          <w:sz w:val="28"/>
          <w:szCs w:val="28"/>
        </w:rPr>
      </w:pPr>
      <w:r>
        <w:rPr>
          <w:sz w:val="28"/>
          <w:szCs w:val="28"/>
        </w:rPr>
        <w:t>2</w:t>
      </w:r>
      <w:r w:rsidR="00771E94">
        <w:rPr>
          <w:sz w:val="28"/>
          <w:szCs w:val="28"/>
        </w:rPr>
        <w:t>:</w:t>
      </w:r>
      <w:r>
        <w:rPr>
          <w:sz w:val="28"/>
          <w:szCs w:val="28"/>
        </w:rPr>
        <w:t>15</w:t>
      </w:r>
      <w:r w:rsidR="00771E94">
        <w:rPr>
          <w:sz w:val="28"/>
          <w:szCs w:val="28"/>
        </w:rPr>
        <w:t xml:space="preserve"> PM</w:t>
      </w:r>
      <w:r w:rsidR="00771E94">
        <w:rPr>
          <w:sz w:val="28"/>
          <w:szCs w:val="28"/>
        </w:rPr>
        <w:tab/>
      </w:r>
      <w:r w:rsidR="00771E94">
        <w:rPr>
          <w:sz w:val="28"/>
          <w:szCs w:val="28"/>
        </w:rPr>
        <w:tab/>
        <w:t>Round 3</w:t>
      </w:r>
    </w:p>
    <w:p w14:paraId="128620BF" w14:textId="77777777" w:rsidR="00D429C9" w:rsidRDefault="00D429C9" w:rsidP="00771E94">
      <w:pPr>
        <w:rPr>
          <w:sz w:val="28"/>
          <w:szCs w:val="28"/>
        </w:rPr>
      </w:pPr>
    </w:p>
    <w:p w14:paraId="44854FDB" w14:textId="3A300731" w:rsidR="00B237B2" w:rsidRPr="00771E94" w:rsidRDefault="00D429C9" w:rsidP="00771E94">
      <w:pPr>
        <w:rPr>
          <w:b/>
          <w:sz w:val="28"/>
          <w:szCs w:val="28"/>
          <w:u w:val="single"/>
        </w:rPr>
      </w:pPr>
      <w:r>
        <w:rPr>
          <w:sz w:val="28"/>
          <w:szCs w:val="28"/>
        </w:rPr>
        <w:t>5:45 PM</w:t>
      </w:r>
      <w:r>
        <w:rPr>
          <w:sz w:val="28"/>
          <w:szCs w:val="28"/>
        </w:rPr>
        <w:tab/>
      </w:r>
      <w:r>
        <w:rPr>
          <w:sz w:val="28"/>
          <w:szCs w:val="28"/>
        </w:rPr>
        <w:tab/>
        <w:t>Final Round</w:t>
      </w:r>
      <w:r w:rsidR="00B237B2" w:rsidRPr="00C930C2">
        <w:rPr>
          <w:i/>
          <w:sz w:val="28"/>
          <w:szCs w:val="28"/>
        </w:rPr>
        <w:br w:type="page"/>
      </w:r>
    </w:p>
    <w:p w14:paraId="215811CB" w14:textId="77777777" w:rsidR="00E37729" w:rsidRDefault="00E37729" w:rsidP="00E37729">
      <w:pPr>
        <w:jc w:val="center"/>
        <w:rPr>
          <w:b/>
          <w:sz w:val="28"/>
          <w:szCs w:val="28"/>
          <w:u w:val="single"/>
        </w:rPr>
      </w:pPr>
      <w:r w:rsidRPr="00A351D7">
        <w:rPr>
          <w:b/>
          <w:sz w:val="28"/>
          <w:szCs w:val="28"/>
          <w:u w:val="single"/>
        </w:rPr>
        <w:lastRenderedPageBreak/>
        <w:t>I</w:t>
      </w:r>
      <w:r>
        <w:rPr>
          <w:b/>
          <w:sz w:val="28"/>
          <w:szCs w:val="28"/>
          <w:u w:val="single"/>
        </w:rPr>
        <w:t xml:space="preserve">NDIVIDUAL </w:t>
      </w:r>
      <w:r w:rsidRPr="00A351D7">
        <w:rPr>
          <w:b/>
          <w:sz w:val="28"/>
          <w:szCs w:val="28"/>
          <w:u w:val="single"/>
        </w:rPr>
        <w:t>E</w:t>
      </w:r>
      <w:r>
        <w:rPr>
          <w:b/>
          <w:sz w:val="28"/>
          <w:szCs w:val="28"/>
          <w:u w:val="single"/>
        </w:rPr>
        <w:t>VENTS</w:t>
      </w:r>
      <w:r w:rsidRPr="00A351D7">
        <w:rPr>
          <w:b/>
          <w:sz w:val="28"/>
          <w:szCs w:val="28"/>
          <w:u w:val="single"/>
        </w:rPr>
        <w:t xml:space="preserve"> SCHEDULE</w:t>
      </w:r>
    </w:p>
    <w:p w14:paraId="4AAF5F7A" w14:textId="77777777" w:rsidR="00E37729" w:rsidRPr="002D2EF3" w:rsidRDefault="00E37729" w:rsidP="00E37729">
      <w:pPr>
        <w:jc w:val="center"/>
        <w:rPr>
          <w:b/>
          <w:sz w:val="20"/>
          <w:szCs w:val="20"/>
        </w:rPr>
      </w:pPr>
      <w:r w:rsidRPr="002D2EF3">
        <w:rPr>
          <w:b/>
          <w:sz w:val="20"/>
          <w:szCs w:val="20"/>
        </w:rPr>
        <w:t xml:space="preserve">Pattern A:  </w:t>
      </w:r>
      <w:r w:rsidRPr="002D2EF3">
        <w:rPr>
          <w:sz w:val="20"/>
          <w:szCs w:val="20"/>
        </w:rPr>
        <w:t xml:space="preserve">extemporaneous, informative, dramatic interpretation, duo interpretation, </w:t>
      </w:r>
      <w:r>
        <w:rPr>
          <w:sz w:val="20"/>
          <w:szCs w:val="20"/>
        </w:rPr>
        <w:t>and oratorical</w:t>
      </w:r>
      <w:r w:rsidRPr="002D2EF3">
        <w:rPr>
          <w:sz w:val="20"/>
          <w:szCs w:val="20"/>
        </w:rPr>
        <w:t xml:space="preserve"> </w:t>
      </w:r>
      <w:r>
        <w:rPr>
          <w:sz w:val="20"/>
          <w:szCs w:val="20"/>
        </w:rPr>
        <w:t>i</w:t>
      </w:r>
      <w:r w:rsidRPr="002D2EF3">
        <w:rPr>
          <w:sz w:val="20"/>
          <w:szCs w:val="20"/>
        </w:rPr>
        <w:t>nterpretation</w:t>
      </w:r>
    </w:p>
    <w:p w14:paraId="44EEB724" w14:textId="77777777" w:rsidR="00E37729" w:rsidRPr="002D2EF3" w:rsidRDefault="00E37729" w:rsidP="00E37729">
      <w:pPr>
        <w:jc w:val="center"/>
        <w:rPr>
          <w:b/>
          <w:sz w:val="20"/>
          <w:szCs w:val="20"/>
        </w:rPr>
      </w:pPr>
      <w:r w:rsidRPr="002D2EF3">
        <w:rPr>
          <w:b/>
          <w:sz w:val="20"/>
          <w:szCs w:val="20"/>
        </w:rPr>
        <w:t xml:space="preserve">Pattern B:  </w:t>
      </w:r>
      <w:r w:rsidRPr="002D2EF3">
        <w:rPr>
          <w:sz w:val="20"/>
          <w:szCs w:val="20"/>
        </w:rPr>
        <w:t>impromptu, persuasive, humorous interpretation, thematic interpretation, original prose and poetry</w:t>
      </w:r>
    </w:p>
    <w:p w14:paraId="14F4C888" w14:textId="7E87CBDB" w:rsidR="00E37729" w:rsidRDefault="00E37729" w:rsidP="00E37729">
      <w:pPr>
        <w:ind w:left="-90"/>
        <w:jc w:val="center"/>
        <w:rPr>
          <w:b/>
          <w:sz w:val="28"/>
          <w:szCs w:val="28"/>
        </w:rPr>
      </w:pPr>
      <w:r>
        <w:rPr>
          <w:b/>
          <w:sz w:val="28"/>
          <w:szCs w:val="28"/>
        </w:rPr>
        <w:t>All t</w:t>
      </w:r>
      <w:r w:rsidRPr="007752DA">
        <w:rPr>
          <w:b/>
          <w:sz w:val="28"/>
          <w:szCs w:val="28"/>
        </w:rPr>
        <w:t>imes are PST</w:t>
      </w:r>
    </w:p>
    <w:p w14:paraId="3AA47CFB" w14:textId="6A3F2FBA" w:rsidR="005E40A0" w:rsidRDefault="005E40A0" w:rsidP="005E40A0">
      <w:pPr>
        <w:ind w:left="-90"/>
      </w:pPr>
      <w:r>
        <w:t>*we might be able to collapse one round at the end of the day IF entries allow. If so, we will revise the schedule after entry deadlines have passed.</w:t>
      </w:r>
    </w:p>
    <w:p w14:paraId="2482BB4B" w14:textId="77777777" w:rsidR="008A5690" w:rsidRPr="007752DA" w:rsidRDefault="008A5690" w:rsidP="005E40A0">
      <w:pPr>
        <w:ind w:left="-90"/>
        <w:rPr>
          <w:b/>
          <w:sz w:val="28"/>
          <w:szCs w:val="28"/>
        </w:rPr>
      </w:pPr>
    </w:p>
    <w:p w14:paraId="0DBDC4D4" w14:textId="0916F02D" w:rsidR="00E37729" w:rsidRPr="00087D71" w:rsidRDefault="00E37729" w:rsidP="00E37729">
      <w:pPr>
        <w:rPr>
          <w:b/>
          <w:bCs/>
          <w:sz w:val="28"/>
          <w:szCs w:val="28"/>
          <w:u w:val="single"/>
        </w:rPr>
      </w:pPr>
      <w:r w:rsidRPr="004F68D0">
        <w:rPr>
          <w:b/>
          <w:bCs/>
          <w:sz w:val="28"/>
          <w:szCs w:val="28"/>
          <w:u w:val="single"/>
        </w:rPr>
        <w:t>IE</w:t>
      </w:r>
      <w:r>
        <w:rPr>
          <w:b/>
          <w:bCs/>
          <w:sz w:val="28"/>
          <w:szCs w:val="28"/>
          <w:u w:val="single"/>
        </w:rPr>
        <w:t xml:space="preserve"> Schedule</w:t>
      </w:r>
      <w:r w:rsidRPr="004F68D0">
        <w:rPr>
          <w:b/>
          <w:bCs/>
          <w:sz w:val="28"/>
          <w:szCs w:val="28"/>
          <w:u w:val="single"/>
        </w:rPr>
        <w:t xml:space="preserve">                       </w:t>
      </w:r>
      <w:r>
        <w:rPr>
          <w:b/>
          <w:bCs/>
          <w:sz w:val="28"/>
          <w:szCs w:val="28"/>
          <w:u w:val="single"/>
        </w:rPr>
        <w:tab/>
      </w:r>
      <w:r>
        <w:rPr>
          <w:b/>
          <w:bCs/>
          <w:sz w:val="28"/>
          <w:szCs w:val="28"/>
          <w:u w:val="single"/>
        </w:rPr>
        <w:tab/>
      </w:r>
      <w:r w:rsidRPr="004F68D0">
        <w:rPr>
          <w:b/>
          <w:bCs/>
          <w:sz w:val="28"/>
          <w:szCs w:val="28"/>
          <w:u w:val="single"/>
        </w:rPr>
        <w:t xml:space="preserve">                                    </w:t>
      </w:r>
      <w:r w:rsidR="00BA724F">
        <w:rPr>
          <w:b/>
          <w:bCs/>
          <w:sz w:val="28"/>
          <w:szCs w:val="28"/>
          <w:u w:val="single"/>
        </w:rPr>
        <w:t xml:space="preserve">    </w:t>
      </w:r>
      <w:r w:rsidRPr="003C5DAA">
        <w:rPr>
          <w:b/>
          <w:bCs/>
          <w:sz w:val="28"/>
          <w:szCs w:val="28"/>
          <w:u w:val="single"/>
        </w:rPr>
        <w:t xml:space="preserve">     </w:t>
      </w:r>
      <w:r w:rsidR="003F0A20">
        <w:rPr>
          <w:b/>
          <w:bCs/>
          <w:sz w:val="28"/>
          <w:szCs w:val="28"/>
          <w:u w:val="single"/>
        </w:rPr>
        <w:t>Sunday</w:t>
      </w:r>
      <w:r w:rsidRPr="008F538F">
        <w:rPr>
          <w:b/>
          <w:bCs/>
          <w:sz w:val="28"/>
          <w:szCs w:val="28"/>
          <w:u w:val="single"/>
        </w:rPr>
        <w:t xml:space="preserve"> </w:t>
      </w:r>
      <w:r w:rsidR="003F0A20">
        <w:rPr>
          <w:b/>
          <w:bCs/>
          <w:sz w:val="28"/>
          <w:szCs w:val="28"/>
          <w:u w:val="single"/>
        </w:rPr>
        <w:t>October 1</w:t>
      </w:r>
      <w:r w:rsidR="00050778">
        <w:rPr>
          <w:b/>
          <w:bCs/>
          <w:sz w:val="28"/>
          <w:szCs w:val="28"/>
          <w:u w:val="single"/>
        </w:rPr>
        <w:t>8</w:t>
      </w:r>
      <w:r w:rsidR="003F0A20">
        <w:rPr>
          <w:b/>
          <w:bCs/>
          <w:sz w:val="28"/>
          <w:szCs w:val="28"/>
          <w:u w:val="single"/>
        </w:rPr>
        <w:t>, 202</w:t>
      </w:r>
      <w:r w:rsidR="00050778">
        <w:rPr>
          <w:b/>
          <w:bCs/>
          <w:sz w:val="28"/>
          <w:szCs w:val="28"/>
          <w:u w:val="single"/>
        </w:rPr>
        <w:t>6</w:t>
      </w:r>
    </w:p>
    <w:tbl>
      <w:tblPr>
        <w:tblW w:w="10875" w:type="dxa"/>
        <w:tblInd w:w="93" w:type="dxa"/>
        <w:tblLook w:val="04A0" w:firstRow="1" w:lastRow="0" w:firstColumn="1" w:lastColumn="0" w:noHBand="0" w:noVBand="1"/>
      </w:tblPr>
      <w:tblGrid>
        <w:gridCol w:w="2265"/>
        <w:gridCol w:w="8388"/>
        <w:gridCol w:w="222"/>
      </w:tblGrid>
      <w:tr w:rsidR="00E37729" w:rsidRPr="001F7E1A" w14:paraId="2B139E52" w14:textId="77777777" w:rsidTr="00D63C25">
        <w:trPr>
          <w:trHeight w:val="300"/>
        </w:trPr>
        <w:tc>
          <w:tcPr>
            <w:tcW w:w="2265" w:type="dxa"/>
            <w:tcBorders>
              <w:top w:val="nil"/>
              <w:left w:val="nil"/>
              <w:bottom w:val="nil"/>
              <w:right w:val="nil"/>
            </w:tcBorders>
            <w:noWrap/>
            <w:vAlign w:val="bottom"/>
          </w:tcPr>
          <w:p w14:paraId="34068CBB" w14:textId="77777777" w:rsidR="00E37729" w:rsidRPr="001F7E1A" w:rsidRDefault="00E37729" w:rsidP="00D63C25">
            <w:pPr>
              <w:rPr>
                <w:color w:val="000000"/>
                <w:sz w:val="28"/>
                <w:szCs w:val="28"/>
              </w:rPr>
            </w:pPr>
            <w:r w:rsidRPr="001F7E1A">
              <w:rPr>
                <w:color w:val="000000"/>
                <w:sz w:val="28"/>
                <w:szCs w:val="28"/>
              </w:rPr>
              <w:t>7:30 AM</w:t>
            </w:r>
          </w:p>
        </w:tc>
        <w:tc>
          <w:tcPr>
            <w:tcW w:w="8610" w:type="dxa"/>
            <w:gridSpan w:val="2"/>
            <w:tcBorders>
              <w:top w:val="nil"/>
              <w:left w:val="nil"/>
              <w:bottom w:val="nil"/>
              <w:right w:val="nil"/>
            </w:tcBorders>
            <w:noWrap/>
            <w:vAlign w:val="bottom"/>
          </w:tcPr>
          <w:p w14:paraId="7A51B181" w14:textId="4B80B985" w:rsidR="00BA724F" w:rsidRPr="001F7E1A" w:rsidRDefault="00E37729" w:rsidP="00D63C25">
            <w:pPr>
              <w:rPr>
                <w:color w:val="000000"/>
                <w:sz w:val="28"/>
                <w:szCs w:val="28"/>
              </w:rPr>
            </w:pPr>
            <w:proofErr w:type="spellStart"/>
            <w:r w:rsidRPr="001F7E1A">
              <w:rPr>
                <w:color w:val="000000"/>
                <w:sz w:val="28"/>
                <w:szCs w:val="28"/>
              </w:rPr>
              <w:t>Extemp</w:t>
            </w:r>
            <w:proofErr w:type="spellEnd"/>
            <w:r w:rsidRPr="001F7E1A">
              <w:rPr>
                <w:color w:val="000000"/>
                <w:sz w:val="28"/>
                <w:szCs w:val="28"/>
              </w:rPr>
              <w:t xml:space="preserve"> Draw</w:t>
            </w:r>
          </w:p>
        </w:tc>
      </w:tr>
      <w:tr w:rsidR="00E37729" w:rsidRPr="001F7E1A" w14:paraId="2D8E6DB0" w14:textId="77777777" w:rsidTr="00D63C25">
        <w:trPr>
          <w:gridAfter w:val="1"/>
          <w:wAfter w:w="222" w:type="dxa"/>
          <w:trHeight w:val="300"/>
        </w:trPr>
        <w:tc>
          <w:tcPr>
            <w:tcW w:w="2265" w:type="dxa"/>
            <w:tcBorders>
              <w:top w:val="nil"/>
              <w:left w:val="nil"/>
              <w:bottom w:val="nil"/>
              <w:right w:val="nil"/>
            </w:tcBorders>
            <w:noWrap/>
            <w:vAlign w:val="bottom"/>
          </w:tcPr>
          <w:p w14:paraId="245A0CE4" w14:textId="77777777" w:rsidR="00BA724F" w:rsidRDefault="00BA724F" w:rsidP="00D63C25">
            <w:pPr>
              <w:rPr>
                <w:color w:val="000000"/>
                <w:sz w:val="28"/>
                <w:szCs w:val="28"/>
              </w:rPr>
            </w:pPr>
          </w:p>
          <w:p w14:paraId="2AAD7E64" w14:textId="77777777" w:rsidR="00E37729" w:rsidRPr="001F7E1A" w:rsidRDefault="00E37729" w:rsidP="00D63C25">
            <w:pPr>
              <w:rPr>
                <w:color w:val="000000"/>
                <w:sz w:val="28"/>
                <w:szCs w:val="28"/>
              </w:rPr>
            </w:pPr>
            <w:r w:rsidRPr="001F7E1A">
              <w:rPr>
                <w:color w:val="000000"/>
                <w:sz w:val="28"/>
                <w:szCs w:val="28"/>
              </w:rPr>
              <w:t>8:00-9:15 AM</w:t>
            </w:r>
          </w:p>
        </w:tc>
        <w:tc>
          <w:tcPr>
            <w:tcW w:w="8388" w:type="dxa"/>
            <w:tcBorders>
              <w:top w:val="nil"/>
              <w:left w:val="nil"/>
              <w:bottom w:val="nil"/>
              <w:right w:val="nil"/>
            </w:tcBorders>
            <w:noWrap/>
            <w:vAlign w:val="bottom"/>
          </w:tcPr>
          <w:p w14:paraId="5CD68A8F" w14:textId="77777777" w:rsidR="00E37729" w:rsidRPr="001F7E1A" w:rsidRDefault="00E37729" w:rsidP="00D63C25">
            <w:pPr>
              <w:rPr>
                <w:color w:val="000000"/>
                <w:sz w:val="28"/>
                <w:szCs w:val="28"/>
              </w:rPr>
            </w:pPr>
            <w:r w:rsidRPr="001F7E1A">
              <w:rPr>
                <w:color w:val="000000"/>
                <w:sz w:val="28"/>
                <w:szCs w:val="28"/>
              </w:rPr>
              <w:t>Round 1- Pattern A</w:t>
            </w:r>
          </w:p>
        </w:tc>
      </w:tr>
      <w:tr w:rsidR="00E37729" w:rsidRPr="001F7E1A" w14:paraId="51996717" w14:textId="77777777" w:rsidTr="00D63C25">
        <w:trPr>
          <w:gridAfter w:val="1"/>
          <w:wAfter w:w="222" w:type="dxa"/>
          <w:trHeight w:val="300"/>
        </w:trPr>
        <w:tc>
          <w:tcPr>
            <w:tcW w:w="2265" w:type="dxa"/>
            <w:tcBorders>
              <w:top w:val="nil"/>
              <w:left w:val="nil"/>
              <w:bottom w:val="nil"/>
              <w:right w:val="nil"/>
            </w:tcBorders>
            <w:noWrap/>
            <w:vAlign w:val="bottom"/>
          </w:tcPr>
          <w:p w14:paraId="2DAD5E0C" w14:textId="77777777" w:rsidR="00BA724F" w:rsidRDefault="00BA724F" w:rsidP="00D63C25">
            <w:pPr>
              <w:rPr>
                <w:color w:val="000000"/>
                <w:sz w:val="28"/>
                <w:szCs w:val="28"/>
              </w:rPr>
            </w:pPr>
          </w:p>
          <w:p w14:paraId="4C12B554" w14:textId="77777777" w:rsidR="00E37729" w:rsidRPr="001F7E1A" w:rsidRDefault="00E37729" w:rsidP="00D63C25">
            <w:pPr>
              <w:rPr>
                <w:color w:val="000000"/>
                <w:sz w:val="28"/>
                <w:szCs w:val="28"/>
              </w:rPr>
            </w:pPr>
            <w:r w:rsidRPr="001F7E1A">
              <w:rPr>
                <w:color w:val="000000"/>
                <w:sz w:val="28"/>
                <w:szCs w:val="28"/>
              </w:rPr>
              <w:t>9:15-10:30 AM</w:t>
            </w:r>
          </w:p>
        </w:tc>
        <w:tc>
          <w:tcPr>
            <w:tcW w:w="8388" w:type="dxa"/>
            <w:tcBorders>
              <w:top w:val="nil"/>
              <w:left w:val="nil"/>
              <w:bottom w:val="nil"/>
              <w:right w:val="nil"/>
            </w:tcBorders>
            <w:noWrap/>
            <w:vAlign w:val="bottom"/>
          </w:tcPr>
          <w:p w14:paraId="04C340CB" w14:textId="77777777" w:rsidR="00E37729" w:rsidRPr="001F7E1A" w:rsidRDefault="00E37729" w:rsidP="00D63C25">
            <w:pPr>
              <w:rPr>
                <w:color w:val="000000"/>
                <w:sz w:val="28"/>
                <w:szCs w:val="28"/>
              </w:rPr>
            </w:pPr>
            <w:r w:rsidRPr="001F7E1A">
              <w:rPr>
                <w:color w:val="000000"/>
                <w:sz w:val="28"/>
                <w:szCs w:val="28"/>
              </w:rPr>
              <w:t>Round 1-Pattern B</w:t>
            </w:r>
          </w:p>
        </w:tc>
      </w:tr>
      <w:tr w:rsidR="00E37729" w:rsidRPr="001F7E1A" w14:paraId="42D88501" w14:textId="77777777" w:rsidTr="00D63C25">
        <w:trPr>
          <w:trHeight w:val="300"/>
        </w:trPr>
        <w:tc>
          <w:tcPr>
            <w:tcW w:w="2265" w:type="dxa"/>
            <w:tcBorders>
              <w:top w:val="nil"/>
              <w:left w:val="nil"/>
              <w:bottom w:val="nil"/>
              <w:right w:val="nil"/>
            </w:tcBorders>
            <w:noWrap/>
            <w:vAlign w:val="bottom"/>
          </w:tcPr>
          <w:p w14:paraId="6EFDB651" w14:textId="77777777" w:rsidR="00BA724F" w:rsidRDefault="00BA724F" w:rsidP="00D63C25">
            <w:pPr>
              <w:rPr>
                <w:color w:val="000000"/>
                <w:sz w:val="28"/>
                <w:szCs w:val="28"/>
              </w:rPr>
            </w:pPr>
          </w:p>
          <w:p w14:paraId="0514B1CE" w14:textId="77777777" w:rsidR="00E37729" w:rsidRPr="001F7E1A" w:rsidRDefault="00E37729" w:rsidP="00D63C25">
            <w:pPr>
              <w:rPr>
                <w:color w:val="000000"/>
                <w:sz w:val="28"/>
                <w:szCs w:val="28"/>
              </w:rPr>
            </w:pPr>
            <w:r w:rsidRPr="001F7E1A">
              <w:rPr>
                <w:color w:val="000000"/>
                <w:sz w:val="28"/>
                <w:szCs w:val="28"/>
              </w:rPr>
              <w:t>10:30 AM</w:t>
            </w:r>
          </w:p>
        </w:tc>
        <w:tc>
          <w:tcPr>
            <w:tcW w:w="8610" w:type="dxa"/>
            <w:gridSpan w:val="2"/>
            <w:tcBorders>
              <w:top w:val="nil"/>
              <w:left w:val="nil"/>
              <w:bottom w:val="nil"/>
              <w:right w:val="nil"/>
            </w:tcBorders>
            <w:noWrap/>
            <w:vAlign w:val="bottom"/>
          </w:tcPr>
          <w:p w14:paraId="05F5D427" w14:textId="77777777" w:rsidR="00E37729" w:rsidRPr="001F7E1A" w:rsidRDefault="00E37729" w:rsidP="00D63C25">
            <w:pPr>
              <w:rPr>
                <w:color w:val="000000"/>
                <w:sz w:val="28"/>
                <w:szCs w:val="28"/>
              </w:rPr>
            </w:pPr>
            <w:proofErr w:type="spellStart"/>
            <w:r w:rsidRPr="001F7E1A">
              <w:rPr>
                <w:color w:val="000000"/>
                <w:sz w:val="28"/>
                <w:szCs w:val="28"/>
              </w:rPr>
              <w:t>Extemp</w:t>
            </w:r>
            <w:proofErr w:type="spellEnd"/>
            <w:r w:rsidRPr="001F7E1A">
              <w:rPr>
                <w:color w:val="000000"/>
                <w:sz w:val="28"/>
                <w:szCs w:val="28"/>
              </w:rPr>
              <w:t xml:space="preserve"> Draw</w:t>
            </w:r>
          </w:p>
        </w:tc>
      </w:tr>
      <w:tr w:rsidR="00E37729" w:rsidRPr="001F7E1A" w14:paraId="214B7508" w14:textId="77777777" w:rsidTr="00D63C25">
        <w:trPr>
          <w:gridAfter w:val="1"/>
          <w:wAfter w:w="222" w:type="dxa"/>
          <w:trHeight w:val="300"/>
        </w:trPr>
        <w:tc>
          <w:tcPr>
            <w:tcW w:w="2265" w:type="dxa"/>
            <w:tcBorders>
              <w:top w:val="nil"/>
              <w:left w:val="nil"/>
              <w:bottom w:val="nil"/>
              <w:right w:val="nil"/>
            </w:tcBorders>
            <w:noWrap/>
            <w:vAlign w:val="bottom"/>
          </w:tcPr>
          <w:p w14:paraId="164837F7" w14:textId="77777777" w:rsidR="00BA724F" w:rsidRDefault="00BA724F" w:rsidP="00D63C25">
            <w:pPr>
              <w:rPr>
                <w:color w:val="000000"/>
                <w:sz w:val="28"/>
                <w:szCs w:val="28"/>
              </w:rPr>
            </w:pPr>
          </w:p>
          <w:p w14:paraId="077350FB" w14:textId="77777777" w:rsidR="00E37729" w:rsidRPr="001F7E1A" w:rsidRDefault="00E37729" w:rsidP="00D63C25">
            <w:pPr>
              <w:rPr>
                <w:color w:val="000000"/>
                <w:sz w:val="28"/>
                <w:szCs w:val="28"/>
              </w:rPr>
            </w:pPr>
            <w:r w:rsidRPr="001F7E1A">
              <w:rPr>
                <w:color w:val="000000"/>
                <w:sz w:val="28"/>
                <w:szCs w:val="28"/>
              </w:rPr>
              <w:t>11:00-12:15 PM</w:t>
            </w:r>
          </w:p>
        </w:tc>
        <w:tc>
          <w:tcPr>
            <w:tcW w:w="8388" w:type="dxa"/>
            <w:tcBorders>
              <w:top w:val="nil"/>
              <w:left w:val="nil"/>
              <w:bottom w:val="nil"/>
              <w:right w:val="nil"/>
            </w:tcBorders>
            <w:noWrap/>
            <w:vAlign w:val="bottom"/>
          </w:tcPr>
          <w:p w14:paraId="6DF669F3" w14:textId="77777777" w:rsidR="00E37729" w:rsidRPr="001F7E1A" w:rsidRDefault="00E37729" w:rsidP="00D63C25">
            <w:pPr>
              <w:rPr>
                <w:color w:val="000000"/>
                <w:sz w:val="28"/>
                <w:szCs w:val="28"/>
              </w:rPr>
            </w:pPr>
            <w:r w:rsidRPr="001F7E1A">
              <w:rPr>
                <w:color w:val="000000"/>
                <w:sz w:val="28"/>
                <w:szCs w:val="28"/>
              </w:rPr>
              <w:t>Round 2- Pattern A</w:t>
            </w:r>
          </w:p>
        </w:tc>
      </w:tr>
      <w:tr w:rsidR="00E37729" w:rsidRPr="001F7E1A" w14:paraId="5B725D35" w14:textId="77777777" w:rsidTr="00D63C25">
        <w:trPr>
          <w:trHeight w:val="300"/>
        </w:trPr>
        <w:tc>
          <w:tcPr>
            <w:tcW w:w="2265" w:type="dxa"/>
            <w:tcBorders>
              <w:top w:val="nil"/>
              <w:left w:val="nil"/>
              <w:bottom w:val="nil"/>
              <w:right w:val="nil"/>
            </w:tcBorders>
            <w:noWrap/>
            <w:vAlign w:val="bottom"/>
          </w:tcPr>
          <w:p w14:paraId="6B97BFFE" w14:textId="77777777" w:rsidR="00BA724F" w:rsidRDefault="00BA724F" w:rsidP="00D63C25">
            <w:pPr>
              <w:rPr>
                <w:color w:val="000000"/>
                <w:sz w:val="28"/>
                <w:szCs w:val="28"/>
              </w:rPr>
            </w:pPr>
          </w:p>
          <w:p w14:paraId="66D58128" w14:textId="77777777" w:rsidR="00E37729" w:rsidRPr="001F7E1A" w:rsidRDefault="00E37729" w:rsidP="00D63C25">
            <w:pPr>
              <w:rPr>
                <w:color w:val="000000"/>
                <w:sz w:val="28"/>
                <w:szCs w:val="28"/>
              </w:rPr>
            </w:pPr>
            <w:r w:rsidRPr="001F7E1A">
              <w:rPr>
                <w:color w:val="000000"/>
                <w:sz w:val="28"/>
                <w:szCs w:val="28"/>
              </w:rPr>
              <w:t>12:15-12:45 PM</w:t>
            </w:r>
          </w:p>
        </w:tc>
        <w:tc>
          <w:tcPr>
            <w:tcW w:w="8610" w:type="dxa"/>
            <w:gridSpan w:val="2"/>
            <w:tcBorders>
              <w:top w:val="nil"/>
              <w:left w:val="nil"/>
              <w:bottom w:val="nil"/>
              <w:right w:val="nil"/>
            </w:tcBorders>
            <w:noWrap/>
            <w:vAlign w:val="bottom"/>
          </w:tcPr>
          <w:p w14:paraId="27C8BFC9" w14:textId="77777777" w:rsidR="00E37729" w:rsidRPr="001F7E1A" w:rsidRDefault="00E37729" w:rsidP="00D63C25">
            <w:pPr>
              <w:rPr>
                <w:color w:val="000000"/>
                <w:sz w:val="28"/>
                <w:szCs w:val="28"/>
              </w:rPr>
            </w:pPr>
            <w:r w:rsidRPr="001F7E1A">
              <w:rPr>
                <w:color w:val="000000"/>
                <w:sz w:val="28"/>
                <w:szCs w:val="28"/>
              </w:rPr>
              <w:t>Break</w:t>
            </w:r>
          </w:p>
        </w:tc>
      </w:tr>
      <w:tr w:rsidR="00E37729" w:rsidRPr="001F7E1A" w14:paraId="38DE8A8C" w14:textId="77777777" w:rsidTr="00D63C25">
        <w:trPr>
          <w:gridAfter w:val="1"/>
          <w:wAfter w:w="222" w:type="dxa"/>
          <w:trHeight w:val="300"/>
        </w:trPr>
        <w:tc>
          <w:tcPr>
            <w:tcW w:w="2265" w:type="dxa"/>
            <w:tcBorders>
              <w:top w:val="nil"/>
              <w:left w:val="nil"/>
              <w:bottom w:val="nil"/>
              <w:right w:val="nil"/>
            </w:tcBorders>
            <w:noWrap/>
            <w:vAlign w:val="bottom"/>
          </w:tcPr>
          <w:p w14:paraId="37AD5521" w14:textId="77777777" w:rsidR="00BA724F" w:rsidRDefault="00BA724F" w:rsidP="00D63C25">
            <w:pPr>
              <w:rPr>
                <w:color w:val="000000"/>
                <w:sz w:val="28"/>
                <w:szCs w:val="28"/>
              </w:rPr>
            </w:pPr>
          </w:p>
          <w:p w14:paraId="4D6E9644" w14:textId="77777777" w:rsidR="00E37729" w:rsidRPr="001F7E1A" w:rsidRDefault="00E37729" w:rsidP="00D63C25">
            <w:pPr>
              <w:rPr>
                <w:color w:val="000000"/>
                <w:sz w:val="28"/>
                <w:szCs w:val="28"/>
              </w:rPr>
            </w:pPr>
            <w:r w:rsidRPr="001F7E1A">
              <w:rPr>
                <w:color w:val="000000"/>
                <w:sz w:val="28"/>
                <w:szCs w:val="28"/>
              </w:rPr>
              <w:t>12:45-2:00 PM</w:t>
            </w:r>
          </w:p>
        </w:tc>
        <w:tc>
          <w:tcPr>
            <w:tcW w:w="8388" w:type="dxa"/>
            <w:tcBorders>
              <w:top w:val="nil"/>
              <w:left w:val="nil"/>
              <w:bottom w:val="nil"/>
              <w:right w:val="nil"/>
            </w:tcBorders>
            <w:noWrap/>
            <w:vAlign w:val="bottom"/>
          </w:tcPr>
          <w:p w14:paraId="26878AA4" w14:textId="77777777" w:rsidR="00E37729" w:rsidRPr="001F7E1A" w:rsidRDefault="00E37729" w:rsidP="00D63C25">
            <w:pPr>
              <w:rPr>
                <w:color w:val="000000"/>
                <w:sz w:val="28"/>
                <w:szCs w:val="28"/>
              </w:rPr>
            </w:pPr>
            <w:r w:rsidRPr="001F7E1A">
              <w:rPr>
                <w:color w:val="000000"/>
                <w:sz w:val="28"/>
                <w:szCs w:val="28"/>
              </w:rPr>
              <w:t>Round 2-Pattern B</w:t>
            </w:r>
          </w:p>
        </w:tc>
      </w:tr>
      <w:tr w:rsidR="00E37729" w:rsidRPr="001F7E1A" w14:paraId="35624383" w14:textId="77777777" w:rsidTr="00D63C25">
        <w:trPr>
          <w:trHeight w:val="300"/>
        </w:trPr>
        <w:tc>
          <w:tcPr>
            <w:tcW w:w="2265" w:type="dxa"/>
            <w:tcBorders>
              <w:top w:val="nil"/>
              <w:left w:val="nil"/>
              <w:bottom w:val="nil"/>
              <w:right w:val="nil"/>
            </w:tcBorders>
            <w:noWrap/>
            <w:vAlign w:val="bottom"/>
          </w:tcPr>
          <w:p w14:paraId="0FA7B586" w14:textId="77777777" w:rsidR="00BA724F" w:rsidRDefault="00BA724F" w:rsidP="00D63C25">
            <w:pPr>
              <w:rPr>
                <w:color w:val="000000"/>
                <w:sz w:val="28"/>
                <w:szCs w:val="28"/>
              </w:rPr>
            </w:pPr>
          </w:p>
          <w:p w14:paraId="4C75F5F3" w14:textId="77777777" w:rsidR="00E37729" w:rsidRPr="001F7E1A" w:rsidRDefault="00E37729" w:rsidP="00D63C25">
            <w:pPr>
              <w:rPr>
                <w:color w:val="000000"/>
                <w:sz w:val="28"/>
                <w:szCs w:val="28"/>
              </w:rPr>
            </w:pPr>
            <w:r w:rsidRPr="001F7E1A">
              <w:rPr>
                <w:color w:val="000000"/>
                <w:sz w:val="28"/>
                <w:szCs w:val="28"/>
              </w:rPr>
              <w:t>2:00 PM</w:t>
            </w:r>
          </w:p>
        </w:tc>
        <w:tc>
          <w:tcPr>
            <w:tcW w:w="8610" w:type="dxa"/>
            <w:gridSpan w:val="2"/>
            <w:tcBorders>
              <w:top w:val="nil"/>
              <w:left w:val="nil"/>
              <w:bottom w:val="nil"/>
              <w:right w:val="nil"/>
            </w:tcBorders>
            <w:noWrap/>
            <w:vAlign w:val="bottom"/>
          </w:tcPr>
          <w:p w14:paraId="646943FE" w14:textId="5FDBD52B" w:rsidR="00E37729" w:rsidRPr="001F7E1A" w:rsidRDefault="00E37729" w:rsidP="00D63C25">
            <w:pPr>
              <w:rPr>
                <w:color w:val="000000"/>
                <w:sz w:val="28"/>
                <w:szCs w:val="28"/>
              </w:rPr>
            </w:pPr>
            <w:proofErr w:type="spellStart"/>
            <w:r w:rsidRPr="001F7E1A">
              <w:rPr>
                <w:color w:val="000000"/>
                <w:sz w:val="28"/>
                <w:szCs w:val="28"/>
              </w:rPr>
              <w:t>Extemp</w:t>
            </w:r>
            <w:proofErr w:type="spellEnd"/>
            <w:r w:rsidRPr="001F7E1A">
              <w:rPr>
                <w:color w:val="000000"/>
                <w:sz w:val="28"/>
                <w:szCs w:val="28"/>
              </w:rPr>
              <w:t xml:space="preserve"> Draw </w:t>
            </w:r>
          </w:p>
        </w:tc>
      </w:tr>
      <w:tr w:rsidR="00E37729" w:rsidRPr="001F7E1A" w14:paraId="14682FA8" w14:textId="77777777" w:rsidTr="00D63C25">
        <w:trPr>
          <w:trHeight w:val="300"/>
        </w:trPr>
        <w:tc>
          <w:tcPr>
            <w:tcW w:w="2265" w:type="dxa"/>
            <w:tcBorders>
              <w:top w:val="nil"/>
              <w:left w:val="nil"/>
              <w:bottom w:val="nil"/>
              <w:right w:val="nil"/>
            </w:tcBorders>
            <w:noWrap/>
            <w:vAlign w:val="bottom"/>
          </w:tcPr>
          <w:p w14:paraId="2FEB83B0" w14:textId="77777777" w:rsidR="00BA724F" w:rsidRDefault="00BA724F" w:rsidP="00D63C25">
            <w:pPr>
              <w:rPr>
                <w:color w:val="000000"/>
                <w:sz w:val="28"/>
                <w:szCs w:val="28"/>
              </w:rPr>
            </w:pPr>
            <w:bookmarkStart w:id="3" w:name="_Hlk82144139"/>
          </w:p>
          <w:p w14:paraId="15C4C312" w14:textId="77777777" w:rsidR="00E37729" w:rsidRPr="001F7E1A" w:rsidRDefault="00E37729" w:rsidP="00D63C25">
            <w:pPr>
              <w:rPr>
                <w:color w:val="000000"/>
                <w:sz w:val="28"/>
                <w:szCs w:val="28"/>
              </w:rPr>
            </w:pPr>
            <w:r w:rsidRPr="001F7E1A">
              <w:rPr>
                <w:color w:val="000000"/>
                <w:sz w:val="28"/>
                <w:szCs w:val="28"/>
              </w:rPr>
              <w:t>2:30-4:00 PM</w:t>
            </w:r>
          </w:p>
        </w:tc>
        <w:tc>
          <w:tcPr>
            <w:tcW w:w="8610" w:type="dxa"/>
            <w:gridSpan w:val="2"/>
            <w:tcBorders>
              <w:top w:val="nil"/>
              <w:left w:val="nil"/>
              <w:bottom w:val="nil"/>
              <w:right w:val="nil"/>
            </w:tcBorders>
            <w:noWrap/>
            <w:vAlign w:val="bottom"/>
          </w:tcPr>
          <w:p w14:paraId="387C5225" w14:textId="0A646517" w:rsidR="00E37729" w:rsidRPr="001F7E1A" w:rsidRDefault="006C45C2" w:rsidP="00D63C25">
            <w:pPr>
              <w:rPr>
                <w:color w:val="000000"/>
                <w:sz w:val="28"/>
                <w:szCs w:val="28"/>
              </w:rPr>
            </w:pPr>
            <w:r>
              <w:rPr>
                <w:color w:val="000000"/>
                <w:sz w:val="28"/>
                <w:szCs w:val="28"/>
              </w:rPr>
              <w:t>Round 3</w:t>
            </w:r>
            <w:r w:rsidR="00E37729" w:rsidRPr="001F7E1A">
              <w:rPr>
                <w:color w:val="000000"/>
                <w:sz w:val="28"/>
                <w:szCs w:val="28"/>
              </w:rPr>
              <w:t>-Pattern A</w:t>
            </w:r>
            <w:r w:rsidR="00A5198D">
              <w:rPr>
                <w:color w:val="000000"/>
                <w:sz w:val="28"/>
                <w:szCs w:val="28"/>
              </w:rPr>
              <w:t xml:space="preserve"> </w:t>
            </w:r>
            <w:r w:rsidR="00A5198D">
              <w:rPr>
                <w:sz w:val="28"/>
                <w:szCs w:val="28"/>
              </w:rPr>
              <w:t>(IE JUDGES NEEDED)</w:t>
            </w:r>
          </w:p>
        </w:tc>
      </w:tr>
      <w:tr w:rsidR="00E37729" w:rsidRPr="001F7E1A" w14:paraId="09FBF92C" w14:textId="77777777" w:rsidTr="00D63C25">
        <w:trPr>
          <w:trHeight w:val="300"/>
        </w:trPr>
        <w:tc>
          <w:tcPr>
            <w:tcW w:w="2265" w:type="dxa"/>
            <w:tcBorders>
              <w:top w:val="nil"/>
              <w:left w:val="nil"/>
              <w:bottom w:val="nil"/>
              <w:right w:val="nil"/>
            </w:tcBorders>
            <w:noWrap/>
            <w:vAlign w:val="bottom"/>
          </w:tcPr>
          <w:p w14:paraId="7927BEA4" w14:textId="77777777" w:rsidR="00BA724F" w:rsidRDefault="00BA724F" w:rsidP="00D63C25">
            <w:pPr>
              <w:rPr>
                <w:color w:val="000000"/>
                <w:sz w:val="28"/>
                <w:szCs w:val="28"/>
              </w:rPr>
            </w:pPr>
          </w:p>
          <w:p w14:paraId="7BF90E2E" w14:textId="77777777" w:rsidR="00E37729" w:rsidRPr="001F7E1A" w:rsidRDefault="00E37729" w:rsidP="00D63C25">
            <w:pPr>
              <w:rPr>
                <w:color w:val="000000"/>
                <w:sz w:val="28"/>
                <w:szCs w:val="28"/>
              </w:rPr>
            </w:pPr>
            <w:r w:rsidRPr="001F7E1A">
              <w:rPr>
                <w:color w:val="000000"/>
                <w:sz w:val="28"/>
                <w:szCs w:val="28"/>
              </w:rPr>
              <w:t>4:00-5:30 PM</w:t>
            </w:r>
          </w:p>
        </w:tc>
        <w:tc>
          <w:tcPr>
            <w:tcW w:w="8610" w:type="dxa"/>
            <w:gridSpan w:val="2"/>
            <w:tcBorders>
              <w:top w:val="nil"/>
              <w:left w:val="nil"/>
              <w:bottom w:val="nil"/>
              <w:right w:val="nil"/>
            </w:tcBorders>
            <w:noWrap/>
            <w:vAlign w:val="bottom"/>
          </w:tcPr>
          <w:p w14:paraId="1CA1E5DC" w14:textId="7365D3C4" w:rsidR="00E37729" w:rsidRPr="001F7E1A" w:rsidRDefault="006C45C2" w:rsidP="00D63C25">
            <w:pPr>
              <w:rPr>
                <w:color w:val="000000"/>
                <w:sz w:val="28"/>
                <w:szCs w:val="28"/>
              </w:rPr>
            </w:pPr>
            <w:r>
              <w:rPr>
                <w:color w:val="000000"/>
                <w:sz w:val="28"/>
                <w:szCs w:val="28"/>
              </w:rPr>
              <w:t>Round 3</w:t>
            </w:r>
            <w:r w:rsidR="00E37729" w:rsidRPr="001F7E1A">
              <w:rPr>
                <w:color w:val="000000"/>
                <w:sz w:val="28"/>
                <w:szCs w:val="28"/>
              </w:rPr>
              <w:t>-Pattern B</w:t>
            </w:r>
            <w:r w:rsidR="00A5198D">
              <w:rPr>
                <w:color w:val="000000"/>
                <w:sz w:val="28"/>
                <w:szCs w:val="28"/>
              </w:rPr>
              <w:t xml:space="preserve"> </w:t>
            </w:r>
            <w:r w:rsidR="00A5198D">
              <w:rPr>
                <w:sz w:val="28"/>
                <w:szCs w:val="28"/>
              </w:rPr>
              <w:t>(IE JUDGES NEEDED)</w:t>
            </w:r>
          </w:p>
        </w:tc>
      </w:tr>
      <w:bookmarkEnd w:id="3"/>
      <w:tr w:rsidR="00E37729" w:rsidRPr="001F7E1A" w14:paraId="2ED28775" w14:textId="77777777" w:rsidTr="00D63C25">
        <w:trPr>
          <w:gridAfter w:val="1"/>
          <w:wAfter w:w="222" w:type="dxa"/>
          <w:trHeight w:val="300"/>
        </w:trPr>
        <w:tc>
          <w:tcPr>
            <w:tcW w:w="2265" w:type="dxa"/>
            <w:tcBorders>
              <w:top w:val="nil"/>
              <w:left w:val="nil"/>
              <w:bottom w:val="nil"/>
              <w:right w:val="nil"/>
            </w:tcBorders>
            <w:noWrap/>
            <w:vAlign w:val="bottom"/>
          </w:tcPr>
          <w:p w14:paraId="04C99344" w14:textId="77777777" w:rsidR="00BA724F" w:rsidRDefault="00BA724F" w:rsidP="00D63C25">
            <w:pPr>
              <w:rPr>
                <w:color w:val="000000"/>
                <w:sz w:val="28"/>
                <w:szCs w:val="28"/>
              </w:rPr>
            </w:pPr>
          </w:p>
          <w:p w14:paraId="2292D511" w14:textId="1ABE923C" w:rsidR="00E37729" w:rsidRPr="001F7E1A" w:rsidRDefault="00E37729" w:rsidP="00D63C25">
            <w:pPr>
              <w:rPr>
                <w:color w:val="000000"/>
                <w:sz w:val="28"/>
                <w:szCs w:val="28"/>
              </w:rPr>
            </w:pPr>
            <w:r>
              <w:rPr>
                <w:color w:val="000000"/>
                <w:sz w:val="28"/>
                <w:szCs w:val="28"/>
              </w:rPr>
              <w:t>5:30PM</w:t>
            </w:r>
          </w:p>
        </w:tc>
        <w:tc>
          <w:tcPr>
            <w:tcW w:w="8388" w:type="dxa"/>
            <w:tcBorders>
              <w:top w:val="nil"/>
              <w:left w:val="nil"/>
              <w:bottom w:val="nil"/>
              <w:right w:val="nil"/>
            </w:tcBorders>
            <w:noWrap/>
            <w:vAlign w:val="bottom"/>
          </w:tcPr>
          <w:p w14:paraId="7604BCF9" w14:textId="03CE84DF" w:rsidR="00E37729" w:rsidRPr="001F7E1A" w:rsidRDefault="00E37729" w:rsidP="00D63C25">
            <w:pPr>
              <w:rPr>
                <w:color w:val="000000"/>
                <w:sz w:val="28"/>
                <w:szCs w:val="28"/>
              </w:rPr>
            </w:pPr>
            <w:proofErr w:type="spellStart"/>
            <w:r>
              <w:rPr>
                <w:color w:val="000000"/>
                <w:sz w:val="28"/>
                <w:szCs w:val="28"/>
              </w:rPr>
              <w:t>Extemp</w:t>
            </w:r>
            <w:proofErr w:type="spellEnd"/>
            <w:r>
              <w:rPr>
                <w:color w:val="000000"/>
                <w:sz w:val="28"/>
                <w:szCs w:val="28"/>
              </w:rPr>
              <w:t xml:space="preserve"> Draw for finals</w:t>
            </w:r>
          </w:p>
        </w:tc>
      </w:tr>
      <w:tr w:rsidR="00A5198D" w:rsidRPr="001F7E1A" w14:paraId="0D80A8D9" w14:textId="77777777" w:rsidTr="00D63C25">
        <w:trPr>
          <w:trHeight w:val="300"/>
        </w:trPr>
        <w:tc>
          <w:tcPr>
            <w:tcW w:w="2265" w:type="dxa"/>
            <w:tcBorders>
              <w:top w:val="nil"/>
              <w:left w:val="nil"/>
              <w:bottom w:val="nil"/>
              <w:right w:val="nil"/>
            </w:tcBorders>
            <w:noWrap/>
            <w:vAlign w:val="bottom"/>
          </w:tcPr>
          <w:p w14:paraId="44234A94" w14:textId="77777777" w:rsidR="00BA724F" w:rsidRDefault="00BA724F" w:rsidP="00D63C25">
            <w:pPr>
              <w:rPr>
                <w:color w:val="000000"/>
                <w:sz w:val="28"/>
                <w:szCs w:val="28"/>
              </w:rPr>
            </w:pPr>
          </w:p>
          <w:p w14:paraId="0DB52EF0" w14:textId="30E24A00" w:rsidR="00A5198D" w:rsidRPr="001F7E1A" w:rsidRDefault="00A5198D" w:rsidP="00D63C25">
            <w:pPr>
              <w:rPr>
                <w:color w:val="000000"/>
                <w:sz w:val="28"/>
                <w:szCs w:val="28"/>
              </w:rPr>
            </w:pPr>
            <w:r>
              <w:rPr>
                <w:color w:val="000000"/>
                <w:sz w:val="28"/>
                <w:szCs w:val="28"/>
              </w:rPr>
              <w:t>6:00-7:30</w:t>
            </w:r>
            <w:r w:rsidRPr="001F7E1A">
              <w:rPr>
                <w:color w:val="000000"/>
                <w:sz w:val="28"/>
                <w:szCs w:val="28"/>
              </w:rPr>
              <w:t xml:space="preserve"> PM</w:t>
            </w:r>
          </w:p>
        </w:tc>
        <w:tc>
          <w:tcPr>
            <w:tcW w:w="8610" w:type="dxa"/>
            <w:gridSpan w:val="2"/>
            <w:tcBorders>
              <w:top w:val="nil"/>
              <w:left w:val="nil"/>
              <w:bottom w:val="nil"/>
              <w:right w:val="nil"/>
            </w:tcBorders>
            <w:noWrap/>
            <w:vAlign w:val="bottom"/>
          </w:tcPr>
          <w:p w14:paraId="7AD66229" w14:textId="1B8946A6" w:rsidR="00A5198D" w:rsidRPr="001F7E1A" w:rsidRDefault="00A5198D" w:rsidP="00D63C25">
            <w:pPr>
              <w:rPr>
                <w:color w:val="000000"/>
                <w:sz w:val="28"/>
                <w:szCs w:val="28"/>
              </w:rPr>
            </w:pPr>
            <w:r>
              <w:rPr>
                <w:color w:val="000000"/>
                <w:sz w:val="28"/>
                <w:szCs w:val="28"/>
              </w:rPr>
              <w:t>F</w:t>
            </w:r>
            <w:r w:rsidRPr="001F7E1A">
              <w:rPr>
                <w:color w:val="000000"/>
                <w:sz w:val="28"/>
                <w:szCs w:val="28"/>
              </w:rPr>
              <w:t>inals-Pattern A</w:t>
            </w:r>
            <w:r>
              <w:rPr>
                <w:color w:val="000000"/>
                <w:sz w:val="28"/>
                <w:szCs w:val="28"/>
              </w:rPr>
              <w:t xml:space="preserve"> </w:t>
            </w:r>
            <w:r>
              <w:rPr>
                <w:sz w:val="28"/>
                <w:szCs w:val="28"/>
              </w:rPr>
              <w:t>(IE JUDGES NEEDED)</w:t>
            </w:r>
          </w:p>
        </w:tc>
      </w:tr>
      <w:tr w:rsidR="00A5198D" w:rsidRPr="001F7E1A" w14:paraId="659B46A5" w14:textId="77777777" w:rsidTr="00D63C25">
        <w:trPr>
          <w:trHeight w:val="300"/>
        </w:trPr>
        <w:tc>
          <w:tcPr>
            <w:tcW w:w="2265" w:type="dxa"/>
            <w:tcBorders>
              <w:top w:val="nil"/>
              <w:left w:val="nil"/>
              <w:bottom w:val="nil"/>
              <w:right w:val="nil"/>
            </w:tcBorders>
            <w:noWrap/>
            <w:vAlign w:val="bottom"/>
          </w:tcPr>
          <w:p w14:paraId="18F0F66C" w14:textId="77777777" w:rsidR="00BA724F" w:rsidRDefault="00BA724F" w:rsidP="00D63C25">
            <w:pPr>
              <w:rPr>
                <w:color w:val="000000"/>
                <w:sz w:val="28"/>
                <w:szCs w:val="28"/>
              </w:rPr>
            </w:pPr>
          </w:p>
          <w:p w14:paraId="1BDA3A51" w14:textId="29CE7A97" w:rsidR="00A5198D" w:rsidRPr="001F7E1A" w:rsidRDefault="00A5198D" w:rsidP="00D63C25">
            <w:pPr>
              <w:rPr>
                <w:color w:val="000000"/>
                <w:sz w:val="28"/>
                <w:szCs w:val="28"/>
              </w:rPr>
            </w:pPr>
            <w:r>
              <w:rPr>
                <w:color w:val="000000"/>
                <w:sz w:val="28"/>
                <w:szCs w:val="28"/>
              </w:rPr>
              <w:t>7:30-9:00</w:t>
            </w:r>
            <w:r w:rsidRPr="001F7E1A">
              <w:rPr>
                <w:color w:val="000000"/>
                <w:sz w:val="28"/>
                <w:szCs w:val="28"/>
              </w:rPr>
              <w:t xml:space="preserve"> PM</w:t>
            </w:r>
          </w:p>
        </w:tc>
        <w:tc>
          <w:tcPr>
            <w:tcW w:w="8610" w:type="dxa"/>
            <w:gridSpan w:val="2"/>
            <w:tcBorders>
              <w:top w:val="nil"/>
              <w:left w:val="nil"/>
              <w:bottom w:val="nil"/>
              <w:right w:val="nil"/>
            </w:tcBorders>
            <w:noWrap/>
            <w:vAlign w:val="bottom"/>
          </w:tcPr>
          <w:p w14:paraId="1DFBF2B8" w14:textId="3F77AC0A" w:rsidR="00A5198D" w:rsidRPr="001F7E1A" w:rsidRDefault="00A5198D" w:rsidP="00D63C25">
            <w:pPr>
              <w:rPr>
                <w:color w:val="000000"/>
                <w:sz w:val="28"/>
                <w:szCs w:val="28"/>
              </w:rPr>
            </w:pPr>
            <w:r>
              <w:rPr>
                <w:color w:val="000000"/>
                <w:sz w:val="28"/>
                <w:szCs w:val="28"/>
              </w:rPr>
              <w:t>F</w:t>
            </w:r>
            <w:r w:rsidRPr="001F7E1A">
              <w:rPr>
                <w:color w:val="000000"/>
                <w:sz w:val="28"/>
                <w:szCs w:val="28"/>
              </w:rPr>
              <w:t>inals-Pattern B</w:t>
            </w:r>
            <w:r>
              <w:rPr>
                <w:color w:val="000000"/>
                <w:sz w:val="28"/>
                <w:szCs w:val="28"/>
              </w:rPr>
              <w:t xml:space="preserve"> </w:t>
            </w:r>
            <w:r>
              <w:rPr>
                <w:sz w:val="28"/>
                <w:szCs w:val="28"/>
              </w:rPr>
              <w:t>(IE JUDGES NEEDED)</w:t>
            </w:r>
          </w:p>
        </w:tc>
      </w:tr>
      <w:tr w:rsidR="00A5198D" w:rsidRPr="001F7E1A" w14:paraId="126099A1" w14:textId="77777777" w:rsidTr="00D63C25">
        <w:trPr>
          <w:trHeight w:val="300"/>
        </w:trPr>
        <w:tc>
          <w:tcPr>
            <w:tcW w:w="2265" w:type="dxa"/>
            <w:tcBorders>
              <w:top w:val="nil"/>
              <w:left w:val="nil"/>
              <w:bottom w:val="nil"/>
              <w:right w:val="nil"/>
            </w:tcBorders>
            <w:noWrap/>
            <w:vAlign w:val="bottom"/>
          </w:tcPr>
          <w:p w14:paraId="6F2A3ADD" w14:textId="107608C3" w:rsidR="00BA724F" w:rsidRDefault="00711D19" w:rsidP="00D63C25">
            <w:pPr>
              <w:rPr>
                <w:color w:val="000000"/>
                <w:sz w:val="28"/>
                <w:szCs w:val="28"/>
              </w:rPr>
            </w:pPr>
            <w:r>
              <w:rPr>
                <w:color w:val="000000"/>
                <w:sz w:val="28"/>
                <w:szCs w:val="28"/>
              </w:rPr>
              <w:t>ASAP</w:t>
            </w:r>
          </w:p>
          <w:p w14:paraId="10F224ED" w14:textId="48877A92" w:rsidR="00A5198D" w:rsidRPr="001F7E1A" w:rsidRDefault="00A5198D" w:rsidP="00D63C25">
            <w:pPr>
              <w:rPr>
                <w:color w:val="000000"/>
                <w:sz w:val="28"/>
                <w:szCs w:val="28"/>
              </w:rPr>
            </w:pPr>
          </w:p>
        </w:tc>
        <w:tc>
          <w:tcPr>
            <w:tcW w:w="8610" w:type="dxa"/>
            <w:gridSpan w:val="2"/>
            <w:tcBorders>
              <w:top w:val="nil"/>
              <w:left w:val="nil"/>
              <w:bottom w:val="nil"/>
              <w:right w:val="nil"/>
            </w:tcBorders>
            <w:noWrap/>
            <w:vAlign w:val="bottom"/>
          </w:tcPr>
          <w:p w14:paraId="34296237" w14:textId="77777777" w:rsidR="00711D19" w:rsidRDefault="00711D19" w:rsidP="00D63C25">
            <w:pPr>
              <w:rPr>
                <w:color w:val="000000"/>
                <w:sz w:val="28"/>
                <w:szCs w:val="28"/>
              </w:rPr>
            </w:pPr>
          </w:p>
          <w:p w14:paraId="347F4AAD" w14:textId="5E8BCC4C" w:rsidR="00A5198D" w:rsidRPr="001F7E1A" w:rsidRDefault="00A5198D" w:rsidP="00D63C25">
            <w:pPr>
              <w:rPr>
                <w:color w:val="000000"/>
                <w:sz w:val="28"/>
                <w:szCs w:val="28"/>
              </w:rPr>
            </w:pPr>
            <w:r>
              <w:rPr>
                <w:color w:val="000000"/>
                <w:sz w:val="28"/>
                <w:szCs w:val="28"/>
              </w:rPr>
              <w:t>Awards</w:t>
            </w:r>
            <w:r w:rsidR="00D429C9">
              <w:rPr>
                <w:color w:val="000000"/>
                <w:sz w:val="28"/>
                <w:szCs w:val="28"/>
              </w:rPr>
              <w:t xml:space="preserve"> – all tournament awards will be presented (including Congress, and debate speaker awards)</w:t>
            </w:r>
          </w:p>
        </w:tc>
      </w:tr>
    </w:tbl>
    <w:p w14:paraId="64B6F020" w14:textId="77777777" w:rsidR="004B71FD" w:rsidRPr="007568E9" w:rsidRDefault="004B71FD" w:rsidP="00A5198D"/>
    <w:p w14:paraId="32A8AB9F" w14:textId="77777777" w:rsidR="00D81F0D" w:rsidRDefault="00D81F0D">
      <w:pPr>
        <w:rPr>
          <w:b/>
          <w:bCs/>
          <w:sz w:val="28"/>
          <w:szCs w:val="28"/>
          <w:u w:val="single"/>
        </w:rPr>
      </w:pPr>
      <w:r>
        <w:rPr>
          <w:b/>
          <w:bCs/>
          <w:sz w:val="28"/>
          <w:szCs w:val="28"/>
          <w:u w:val="single"/>
        </w:rPr>
        <w:br w:type="page"/>
      </w:r>
    </w:p>
    <w:p w14:paraId="5EDE78B2" w14:textId="7F09B66F" w:rsidR="00F44846" w:rsidRPr="00B701B5" w:rsidRDefault="00F44846" w:rsidP="004D1F24">
      <w:pPr>
        <w:jc w:val="center"/>
        <w:rPr>
          <w:b/>
          <w:color w:val="000000"/>
          <w:sz w:val="28"/>
          <w:szCs w:val="28"/>
          <w:u w:val="single"/>
        </w:rPr>
      </w:pPr>
      <w:r w:rsidRPr="00B701B5">
        <w:rPr>
          <w:b/>
          <w:bCs/>
          <w:sz w:val="28"/>
          <w:szCs w:val="28"/>
          <w:u w:val="single"/>
        </w:rPr>
        <w:lastRenderedPageBreak/>
        <w:t>CSUF TOURNAMENT ENTRY</w:t>
      </w:r>
    </w:p>
    <w:p w14:paraId="1AE5FE0E" w14:textId="111286BA" w:rsidR="00F44846" w:rsidRPr="00F44846" w:rsidRDefault="00F44846" w:rsidP="00F44846">
      <w:pPr>
        <w:jc w:val="center"/>
        <w:outlineLvl w:val="0"/>
        <w:rPr>
          <w:b/>
          <w:bCs/>
        </w:rPr>
      </w:pPr>
      <w:r>
        <w:rPr>
          <w:b/>
          <w:bCs/>
        </w:rPr>
        <w:t>(Tournament entries are submitted online through the tabroom.com website)</w:t>
      </w:r>
    </w:p>
    <w:p w14:paraId="045010EB" w14:textId="77777777" w:rsidR="00F44846" w:rsidRDefault="00F44846" w:rsidP="00F44846">
      <w:pPr>
        <w:jc w:val="center"/>
        <w:outlineLvl w:val="0"/>
        <w:rPr>
          <w:b/>
          <w:bCs/>
          <w:u w:val="single"/>
        </w:rPr>
      </w:pPr>
      <w:r>
        <w:rPr>
          <w:b/>
          <w:bCs/>
          <w:u w:val="single"/>
        </w:rPr>
        <w:t xml:space="preserve">Directions for use of </w:t>
      </w:r>
      <w:proofErr w:type="spellStart"/>
      <w:r>
        <w:rPr>
          <w:b/>
          <w:bCs/>
          <w:u w:val="single"/>
        </w:rPr>
        <w:t>Tabroom</w:t>
      </w:r>
      <w:proofErr w:type="spellEnd"/>
    </w:p>
    <w:p w14:paraId="05CA5658" w14:textId="17497396" w:rsidR="00F44846" w:rsidRPr="00F44846" w:rsidRDefault="00F44846" w:rsidP="00F44846">
      <w:r>
        <w:t xml:space="preserve">CSU Fullerton proudly uses the tabroom.com online entry system to facilitate the tournament entry process.  This is the only method to enter the tournament.  </w:t>
      </w:r>
      <w:r w:rsidRPr="00E3314D">
        <w:rPr>
          <w:u w:val="single"/>
        </w:rPr>
        <w:t>Faxes or e-mails will not be accepted as entry means</w:t>
      </w:r>
      <w:r>
        <w:t xml:space="preserve">.  The step-by-step instructions listed below should prove helpful in assisting you if this is your first time or if you need guidance.  Should you need help or find that you are experiencing challenges accessing the page or entering the tournament, please e-mail the tournament </w:t>
      </w:r>
      <w:r w:rsidR="007E13B3">
        <w:t>directors.</w:t>
      </w:r>
      <w:r>
        <w:t xml:space="preserve">  </w:t>
      </w:r>
    </w:p>
    <w:p w14:paraId="08310DFB" w14:textId="77777777" w:rsidR="009937D1" w:rsidRDefault="00F44846" w:rsidP="009937D1">
      <w:r>
        <w:t xml:space="preserve">Go to </w:t>
      </w:r>
      <w:hyperlink r:id="rId23" w:history="1">
        <w:r w:rsidR="009937D1">
          <w:rPr>
            <w:rStyle w:val="Hyperlink"/>
          </w:rPr>
          <w:t>https://www.tabroom.com/user/chapter/tournaments.mhtml?chapter_id=6262&amp;err=&amp;msg=</w:t>
        </w:r>
      </w:hyperlink>
    </w:p>
    <w:p w14:paraId="1B0A7F63" w14:textId="77777777" w:rsidR="00786947" w:rsidRPr="00786947" w:rsidRDefault="00786947" w:rsidP="000A35D3">
      <w:pPr>
        <w:rPr>
          <w:sz w:val="16"/>
          <w:szCs w:val="16"/>
        </w:rPr>
      </w:pPr>
    </w:p>
    <w:p w14:paraId="1E352461" w14:textId="3073EDA0" w:rsidR="00F44846" w:rsidRDefault="00F44846" w:rsidP="00F44846">
      <w:pPr>
        <w:numPr>
          <w:ilvl w:val="0"/>
          <w:numId w:val="29"/>
        </w:numPr>
      </w:pPr>
      <w:r w:rsidRPr="00E3314D">
        <w:rPr>
          <w:b/>
        </w:rPr>
        <w:t>(If you do not already have an account</w:t>
      </w:r>
      <w:r>
        <w:t xml:space="preserve">) </w:t>
      </w:r>
      <w:r w:rsidR="00BA5754">
        <w:t xml:space="preserve">Follow these instructions to: “Create your school.” </w:t>
      </w:r>
      <w:hyperlink r:id="rId24" w:anchor="Creating_A_School" w:history="1">
        <w:r w:rsidR="00BA5754" w:rsidRPr="00CD50BC">
          <w:rPr>
            <w:rStyle w:val="Hyperlink"/>
          </w:rPr>
          <w:t>https://docs.tabroom.com/Coaches#Creating_A_School</w:t>
        </w:r>
      </w:hyperlink>
      <w:r w:rsidR="00BA5754">
        <w:t xml:space="preserve"> </w:t>
      </w:r>
      <w:r>
        <w:t>Complete this information and you will be ready to go.   Make sure you add your participants.  If you do not add your participants you will not be able to register for the events.</w:t>
      </w:r>
    </w:p>
    <w:p w14:paraId="77C154E8" w14:textId="77777777" w:rsidR="00F44846" w:rsidRPr="000511F1" w:rsidRDefault="00F44846" w:rsidP="00F44846">
      <w:pPr>
        <w:rPr>
          <w:b/>
          <w:sz w:val="16"/>
          <w:szCs w:val="16"/>
        </w:rPr>
      </w:pPr>
    </w:p>
    <w:p w14:paraId="4EE346E9" w14:textId="6A6FEDCA" w:rsidR="00F44846" w:rsidRDefault="00F44846" w:rsidP="00F44846">
      <w:pPr>
        <w:numPr>
          <w:ilvl w:val="0"/>
          <w:numId w:val="29"/>
        </w:numPr>
      </w:pPr>
      <w:r>
        <w:rPr>
          <w:b/>
        </w:rPr>
        <w:t xml:space="preserve">Once established, your account can be used for any other future tournaments that might be using the program. </w:t>
      </w:r>
    </w:p>
    <w:p w14:paraId="00243197" w14:textId="77777777" w:rsidR="00F44846" w:rsidRPr="000511F1" w:rsidRDefault="00F44846" w:rsidP="00F44846">
      <w:pPr>
        <w:ind w:left="360"/>
        <w:rPr>
          <w:sz w:val="16"/>
          <w:szCs w:val="16"/>
        </w:rPr>
      </w:pPr>
    </w:p>
    <w:p w14:paraId="078F1246" w14:textId="630246FB" w:rsidR="00F44846" w:rsidRPr="005D488C" w:rsidRDefault="00F44846" w:rsidP="00F44846">
      <w:pPr>
        <w:numPr>
          <w:ilvl w:val="0"/>
          <w:numId w:val="29"/>
        </w:numPr>
        <w:rPr>
          <w:sz w:val="16"/>
          <w:szCs w:val="16"/>
        </w:rPr>
      </w:pPr>
      <w:r>
        <w:t xml:space="preserve">Make sure you are logged in and go to the link above.  Click “Register” then click on the even you wish to register on the right.  From there you will be able to add your students to the events.  If you click the judges tab, you will be able to add judges.  Make sure you add judges to the correct events. </w:t>
      </w:r>
      <w:proofErr w:type="spellStart"/>
      <w:r>
        <w:t>Tabroom</w:t>
      </w:r>
      <w:proofErr w:type="spellEnd"/>
      <w:r>
        <w:t xml:space="preserve"> also allows for you to see total registration costs.  You can print this page as an invoice if you need one prior to the tournament. If you feel the invoice is not accurate please contact us.  </w:t>
      </w:r>
      <w:r w:rsidRPr="00E3314D">
        <w:rPr>
          <w:b/>
        </w:rPr>
        <w:t xml:space="preserve">If you have any troubles with </w:t>
      </w:r>
      <w:proofErr w:type="spellStart"/>
      <w:r w:rsidRPr="00E3314D">
        <w:rPr>
          <w:b/>
        </w:rPr>
        <w:t>tabroom</w:t>
      </w:r>
      <w:proofErr w:type="spellEnd"/>
      <w:r w:rsidRPr="00E3314D">
        <w:rPr>
          <w:b/>
        </w:rPr>
        <w:t xml:space="preserve">, contact </w:t>
      </w:r>
      <w:r w:rsidR="00786947">
        <w:rPr>
          <w:b/>
        </w:rPr>
        <w:t>a tournament director</w:t>
      </w:r>
      <w:r w:rsidRPr="00E3314D">
        <w:rPr>
          <w:b/>
        </w:rPr>
        <w:t xml:space="preserve"> will walk you through the process.</w:t>
      </w:r>
      <w:r>
        <w:t xml:space="preserve"> </w:t>
      </w:r>
    </w:p>
    <w:p w14:paraId="16BCC58D" w14:textId="77777777" w:rsidR="00F44846" w:rsidRPr="000511F1" w:rsidRDefault="00F44846" w:rsidP="00F44846">
      <w:pPr>
        <w:ind w:left="360"/>
        <w:rPr>
          <w:sz w:val="16"/>
          <w:szCs w:val="16"/>
        </w:rPr>
      </w:pPr>
    </w:p>
    <w:p w14:paraId="146DAEB6" w14:textId="32747856" w:rsidR="00F44846" w:rsidRPr="00AF6E37" w:rsidRDefault="00F44846" w:rsidP="003C7B26">
      <w:pPr>
        <w:rPr>
          <w:b/>
          <w:bCs/>
        </w:rPr>
      </w:pPr>
      <w:r>
        <w:t>ANY CHANGES TO YOUR ENTRY SHOULD BE CHANGED THROUGH THIS WEBPAGE AND THE ONLINE PROCESS AND CAN BE DONE ANY TIME BEFO</w:t>
      </w:r>
      <w:r w:rsidR="00786947">
        <w:t xml:space="preserve">RE THE DEADLINE DATE (OCTOBER </w:t>
      </w:r>
      <w:r w:rsidR="00BA5754">
        <w:t>9</w:t>
      </w:r>
      <w:r w:rsidRPr="00584AB9">
        <w:rPr>
          <w:vertAlign w:val="superscript"/>
        </w:rPr>
        <w:t>th</w:t>
      </w:r>
      <w:r>
        <w:t xml:space="preserve"> @ </w:t>
      </w:r>
      <w:r w:rsidR="00A069BE">
        <w:t>11:5</w:t>
      </w:r>
      <w:r w:rsidR="008A5690">
        <w:t>9</w:t>
      </w:r>
      <w:r>
        <w:t xml:space="preserve"> pm).  Emails confirming changes made to the entry will be sent to both the tournament director as well as to the designated primary contact.  </w:t>
      </w:r>
    </w:p>
    <w:p w14:paraId="435AE9A7" w14:textId="77777777" w:rsidR="008A5690" w:rsidRDefault="008A5690" w:rsidP="00F44846">
      <w:pPr>
        <w:rPr>
          <w:b/>
          <w:bCs/>
          <w:u w:val="single"/>
        </w:rPr>
      </w:pPr>
    </w:p>
    <w:p w14:paraId="4ED43B82" w14:textId="023016A0" w:rsidR="00F44846" w:rsidRPr="00F44846" w:rsidRDefault="00F44846" w:rsidP="00F44846">
      <w:pPr>
        <w:rPr>
          <w:b/>
          <w:bCs/>
        </w:rPr>
      </w:pPr>
      <w:r w:rsidRPr="00F44846">
        <w:rPr>
          <w:b/>
          <w:bCs/>
          <w:u w:val="single"/>
        </w:rPr>
        <w:t>ENTRY DEADLINE:</w:t>
      </w:r>
      <w:r w:rsidRPr="004F68D0">
        <w:rPr>
          <w:b/>
          <w:bCs/>
        </w:rPr>
        <w:t xml:space="preserve">  E</w:t>
      </w:r>
      <w:r w:rsidRPr="00F44846">
        <w:rPr>
          <w:b/>
          <w:bCs/>
        </w:rPr>
        <w:t>ntries must be made by the October</w:t>
      </w:r>
      <w:r w:rsidR="00A069BE">
        <w:rPr>
          <w:b/>
          <w:bCs/>
        </w:rPr>
        <w:t xml:space="preserve"> </w:t>
      </w:r>
      <w:r w:rsidR="005D7959">
        <w:rPr>
          <w:b/>
          <w:bCs/>
        </w:rPr>
        <w:t>1</w:t>
      </w:r>
      <w:r w:rsidR="00050778">
        <w:rPr>
          <w:b/>
          <w:bCs/>
        </w:rPr>
        <w:t>4</w:t>
      </w:r>
      <w:r w:rsidR="00B80021" w:rsidRPr="00B80021">
        <w:rPr>
          <w:b/>
          <w:bCs/>
          <w:vertAlign w:val="superscript"/>
        </w:rPr>
        <w:t>th</w:t>
      </w:r>
      <w:r w:rsidR="00BA5754">
        <w:rPr>
          <w:b/>
          <w:bCs/>
        </w:rPr>
        <w:t>, 202</w:t>
      </w:r>
      <w:r w:rsidR="00050778">
        <w:rPr>
          <w:b/>
          <w:bCs/>
        </w:rPr>
        <w:t>6</w:t>
      </w:r>
      <w:r w:rsidR="005D7959">
        <w:rPr>
          <w:b/>
          <w:bCs/>
        </w:rPr>
        <w:t>,</w:t>
      </w:r>
      <w:r w:rsidR="003D482B">
        <w:rPr>
          <w:b/>
          <w:bCs/>
        </w:rPr>
        <w:t xml:space="preserve"> </w:t>
      </w:r>
      <w:r w:rsidR="00B80021">
        <w:rPr>
          <w:b/>
          <w:bCs/>
        </w:rPr>
        <w:t>11:5</w:t>
      </w:r>
      <w:r w:rsidR="00997422">
        <w:rPr>
          <w:b/>
          <w:bCs/>
        </w:rPr>
        <w:t>9</w:t>
      </w:r>
      <w:r w:rsidRPr="00F44846">
        <w:rPr>
          <w:b/>
          <w:bCs/>
        </w:rPr>
        <w:t xml:space="preserve"> PM deadline.  Note all specified parameters in the invitation as you develop your entry and competition gameplan.  If you wish to request additional entries beyond the specified limit, and should room availability allow us, we will consider submitted entries on a first-come, first-serve basis.  Requests for those extra slots should be directed to the tournament </w:t>
      </w:r>
      <w:r w:rsidR="00BA5754">
        <w:rPr>
          <w:b/>
          <w:bCs/>
        </w:rPr>
        <w:t>directors.</w:t>
      </w:r>
    </w:p>
    <w:p w14:paraId="74CB3E9A" w14:textId="77777777" w:rsidR="00F44846" w:rsidRDefault="00F44846" w:rsidP="00F44846">
      <w:pPr>
        <w:rPr>
          <w:sz w:val="16"/>
          <w:szCs w:val="16"/>
        </w:rPr>
      </w:pPr>
    </w:p>
    <w:p w14:paraId="59B4E7D5" w14:textId="09131C6B" w:rsidR="00F44846" w:rsidRPr="00F44846" w:rsidRDefault="00F44846" w:rsidP="00F44846">
      <w:pPr>
        <w:jc w:val="center"/>
        <w:rPr>
          <w:u w:val="single"/>
        </w:rPr>
      </w:pPr>
      <w:r>
        <w:t xml:space="preserve">All drops or substitutions must </w:t>
      </w:r>
      <w:r w:rsidRPr="006C279E">
        <w:t xml:space="preserve">be completed by noon on </w:t>
      </w:r>
      <w:r w:rsidR="00997422">
        <w:rPr>
          <w:u w:val="single"/>
        </w:rPr>
        <w:t>Thurs</w:t>
      </w:r>
      <w:r w:rsidRPr="00F44846">
        <w:rPr>
          <w:u w:val="single"/>
        </w:rPr>
        <w:t>day, October 1</w:t>
      </w:r>
      <w:r w:rsidR="00050778">
        <w:rPr>
          <w:u w:val="single"/>
        </w:rPr>
        <w:t>5</w:t>
      </w:r>
      <w:r w:rsidRPr="00F44846">
        <w:rPr>
          <w:u w:val="single"/>
          <w:vertAlign w:val="superscript"/>
        </w:rPr>
        <w:t>th</w:t>
      </w:r>
      <w:r w:rsidR="003C7B26">
        <w:rPr>
          <w:u w:val="single"/>
        </w:rPr>
        <w:t>.</w:t>
      </w:r>
      <w:r w:rsidR="00AD38F9">
        <w:t xml:space="preserve"> On that day @ 5</w:t>
      </w:r>
      <w:r w:rsidRPr="00CB39C7">
        <w:t xml:space="preserve"> PM,</w:t>
      </w:r>
      <w:r w:rsidRPr="006C279E">
        <w:t xml:space="preserve"> </w:t>
      </w:r>
      <w:r>
        <w:t>we will assess fees.  All email correspondence must include your school name, your contact number and email address as well as the competitor or judge information (include first name, last name, event, and level of competition where appropriate and necessary).</w:t>
      </w:r>
    </w:p>
    <w:p w14:paraId="4CAEB803" w14:textId="77777777" w:rsidR="00F44846" w:rsidRDefault="00F44846" w:rsidP="00F44846">
      <w:pPr>
        <w:jc w:val="center"/>
        <w:rPr>
          <w:b/>
          <w:bCs/>
        </w:rPr>
      </w:pPr>
    </w:p>
    <w:p w14:paraId="44315241" w14:textId="17619485" w:rsidR="00550F0B" w:rsidRDefault="00F44846" w:rsidP="00F44846">
      <w:pPr>
        <w:jc w:val="center"/>
        <w:rPr>
          <w:b/>
          <w:bCs/>
        </w:rPr>
      </w:pPr>
      <w:r w:rsidRPr="00F44846">
        <w:rPr>
          <w:b/>
          <w:bCs/>
        </w:rPr>
        <w:t>Nuisance fees for substitutions, judge no-shows and drops will be levied at the tournament prior to awards and may result in a withholding of the school’s judge deposit check to accommodate fees incurred as a result for these challenges.</w:t>
      </w:r>
    </w:p>
    <w:p w14:paraId="707285C9" w14:textId="77E7875F" w:rsidR="009843E6" w:rsidRDefault="009843E6">
      <w:pPr>
        <w:rPr>
          <w:b/>
          <w:bCs/>
        </w:rPr>
      </w:pPr>
      <w:r>
        <w:rPr>
          <w:b/>
          <w:bCs/>
        </w:rPr>
        <w:br w:type="page"/>
      </w:r>
    </w:p>
    <w:p w14:paraId="4A831393" w14:textId="77777777" w:rsidR="009843E6" w:rsidRPr="00BC5A3E" w:rsidRDefault="009843E6" w:rsidP="009843E6">
      <w:pPr>
        <w:jc w:val="center"/>
        <w:rPr>
          <w:b/>
          <w:bCs/>
          <w:sz w:val="28"/>
          <w:szCs w:val="28"/>
          <w:u w:val="single"/>
        </w:rPr>
      </w:pPr>
      <w:r w:rsidRPr="00BC5A3E">
        <w:rPr>
          <w:b/>
          <w:bCs/>
          <w:sz w:val="28"/>
          <w:szCs w:val="28"/>
          <w:u w:val="single"/>
        </w:rPr>
        <w:lastRenderedPageBreak/>
        <w:t>Competitor Logistics / Best Practices</w:t>
      </w:r>
    </w:p>
    <w:p w14:paraId="2192BF2D" w14:textId="77777777" w:rsidR="009843E6" w:rsidRPr="009843E6" w:rsidRDefault="009843E6" w:rsidP="009843E6">
      <w:pPr>
        <w:numPr>
          <w:ilvl w:val="0"/>
          <w:numId w:val="62"/>
        </w:numPr>
      </w:pPr>
      <w:r w:rsidRPr="009843E6">
        <w:t xml:space="preserve">Please open a </w:t>
      </w:r>
      <w:proofErr w:type="spellStart"/>
      <w:r w:rsidRPr="009843E6">
        <w:t>tabroom</w:t>
      </w:r>
      <w:proofErr w:type="spellEnd"/>
      <w:r w:rsidRPr="009843E6">
        <w:t xml:space="preserve"> account so you can get </w:t>
      </w:r>
      <w:proofErr w:type="spellStart"/>
      <w:r w:rsidRPr="009843E6">
        <w:t>ePostings</w:t>
      </w:r>
      <w:proofErr w:type="spellEnd"/>
      <w:r w:rsidRPr="009843E6">
        <w:t xml:space="preserve"> on your device. Your coach should be able to link your account to your team for the tournament.</w:t>
      </w:r>
    </w:p>
    <w:p w14:paraId="15BCF3D9" w14:textId="77777777" w:rsidR="009843E6" w:rsidRPr="00165548" w:rsidRDefault="009843E6" w:rsidP="009843E6">
      <w:pPr>
        <w:numPr>
          <w:ilvl w:val="0"/>
          <w:numId w:val="62"/>
        </w:numPr>
      </w:pPr>
      <w:bookmarkStart w:id="4" w:name="_Hlk51887972"/>
      <w:r w:rsidRPr="00165548">
        <w:t xml:space="preserve">Competitors will receive a text/email with their </w:t>
      </w:r>
      <w:proofErr w:type="spellStart"/>
      <w:r w:rsidRPr="00165548">
        <w:t>ePostings</w:t>
      </w:r>
      <w:proofErr w:type="spellEnd"/>
      <w:r w:rsidRPr="00165548">
        <w:t xml:space="preserve"> information. </w:t>
      </w:r>
    </w:p>
    <w:p w14:paraId="0CE37EC9" w14:textId="77777777" w:rsidR="009843E6" w:rsidRPr="009843E6" w:rsidRDefault="009843E6" w:rsidP="009843E6">
      <w:pPr>
        <w:numPr>
          <w:ilvl w:val="0"/>
          <w:numId w:val="62"/>
        </w:numPr>
      </w:pPr>
      <w:r w:rsidRPr="009843E6">
        <w:t xml:space="preserve">There are two places to check for postings: </w:t>
      </w:r>
    </w:p>
    <w:p w14:paraId="0E83AC48" w14:textId="77777777" w:rsidR="009843E6" w:rsidRPr="009843E6" w:rsidRDefault="009843E6" w:rsidP="009843E6">
      <w:pPr>
        <w:numPr>
          <w:ilvl w:val="1"/>
          <w:numId w:val="62"/>
        </w:numPr>
      </w:pPr>
      <w:r w:rsidRPr="009843E6">
        <w:t>Receive a text/email on your device</w:t>
      </w:r>
    </w:p>
    <w:p w14:paraId="6C74EFAA" w14:textId="77777777" w:rsidR="009843E6" w:rsidRPr="009843E6" w:rsidRDefault="009843E6" w:rsidP="009843E6">
      <w:pPr>
        <w:numPr>
          <w:ilvl w:val="1"/>
          <w:numId w:val="62"/>
        </w:numPr>
      </w:pPr>
      <w:r w:rsidRPr="009843E6">
        <w:t xml:space="preserve">Check the Pairings tab on the tournament website. If you did not receive a text/email, always double check here. </w:t>
      </w:r>
      <w:r w:rsidRPr="009843E6">
        <w:rPr>
          <w:u w:val="single"/>
        </w:rPr>
        <w:t>Always double check here</w:t>
      </w:r>
      <w:r w:rsidRPr="009843E6">
        <w:t>.</w:t>
      </w:r>
    </w:p>
    <w:bookmarkEnd w:id="4"/>
    <w:p w14:paraId="5D1B3EB9" w14:textId="15DD54BB" w:rsidR="009843E6" w:rsidRPr="00165548" w:rsidRDefault="009843E6" w:rsidP="009843E6">
      <w:pPr>
        <w:numPr>
          <w:ilvl w:val="0"/>
          <w:numId w:val="62"/>
        </w:numPr>
      </w:pPr>
      <w:r w:rsidRPr="00165548">
        <w:t xml:space="preserve">The </w:t>
      </w:r>
      <w:proofErr w:type="spellStart"/>
      <w:r w:rsidRPr="00165548">
        <w:t>ePostings</w:t>
      </w:r>
      <w:proofErr w:type="spellEnd"/>
      <w:r w:rsidRPr="00165548">
        <w:t xml:space="preserve"> will have a link to a </w:t>
      </w:r>
      <w:r w:rsidRPr="009843E6">
        <w:t>competition</w:t>
      </w:r>
      <w:r w:rsidRPr="00165548">
        <w:t xml:space="preserve"> </w:t>
      </w:r>
      <w:r w:rsidRPr="009843E6">
        <w:t>r</w:t>
      </w:r>
      <w:r w:rsidRPr="00165548">
        <w:t xml:space="preserve">oom where </w:t>
      </w:r>
      <w:r w:rsidRPr="009843E6">
        <w:t>you</w:t>
      </w:r>
      <w:r w:rsidRPr="00165548">
        <w:t xml:space="preserve"> will present</w:t>
      </w:r>
      <w:r w:rsidR="00165548">
        <w:t>/compete</w:t>
      </w:r>
      <w:r w:rsidRPr="00165548">
        <w:t xml:space="preserve">.  Click that link to go to your round. Judges will be in the same </w:t>
      </w:r>
      <w:r w:rsidRPr="009843E6">
        <w:t>competition</w:t>
      </w:r>
      <w:r w:rsidRPr="00165548">
        <w:t xml:space="preserve"> </w:t>
      </w:r>
      <w:r w:rsidRPr="009843E6">
        <w:t>r</w:t>
      </w:r>
      <w:r w:rsidRPr="00165548">
        <w:t xml:space="preserve">oom to </w:t>
      </w:r>
      <w:r w:rsidRPr="009843E6">
        <w:t>judge</w:t>
      </w:r>
      <w:r w:rsidRPr="00165548">
        <w:t xml:space="preserve"> the round. The tournament will be using the </w:t>
      </w:r>
      <w:hyperlink r:id="rId25" w:history="1">
        <w:r w:rsidRPr="009843E6">
          <w:rPr>
            <w:rStyle w:val="Hyperlink"/>
          </w:rPr>
          <w:t>NSDA Campus</w:t>
        </w:r>
        <w:r w:rsidRPr="00165548">
          <w:rPr>
            <w:rStyle w:val="Hyperlink"/>
          </w:rPr>
          <w:t xml:space="preserve"> video conference room software</w:t>
        </w:r>
      </w:hyperlink>
      <w:r w:rsidRPr="00165548">
        <w:t>.</w:t>
      </w:r>
    </w:p>
    <w:p w14:paraId="794223AF" w14:textId="77777777" w:rsidR="009843E6" w:rsidRPr="00165548" w:rsidRDefault="009843E6" w:rsidP="009843E6">
      <w:pPr>
        <w:numPr>
          <w:ilvl w:val="0"/>
          <w:numId w:val="62"/>
        </w:numPr>
      </w:pPr>
      <w:r w:rsidRPr="00165548">
        <w:t xml:space="preserve">Please do not immediately start to talk when entering a </w:t>
      </w:r>
      <w:r w:rsidRPr="009843E6">
        <w:t>competition</w:t>
      </w:r>
      <w:r w:rsidRPr="00165548">
        <w:t xml:space="preserve"> </w:t>
      </w:r>
      <w:r w:rsidRPr="009843E6">
        <w:t>r</w:t>
      </w:r>
      <w:r w:rsidRPr="00165548">
        <w:t xml:space="preserve">oom. Another student may be already performing.  Please </w:t>
      </w:r>
      <w:r w:rsidRPr="009843E6">
        <w:t xml:space="preserve">make sure your audio is off and </w:t>
      </w:r>
      <w:r w:rsidRPr="00165548">
        <w:t>wait to be recognized by the judge.</w:t>
      </w:r>
    </w:p>
    <w:p w14:paraId="795FE0AA" w14:textId="1C1C67A2" w:rsidR="009843E6" w:rsidRPr="00165548" w:rsidRDefault="009843E6" w:rsidP="009843E6">
      <w:pPr>
        <w:numPr>
          <w:ilvl w:val="0"/>
          <w:numId w:val="62"/>
        </w:numPr>
      </w:pPr>
      <w:r w:rsidRPr="00165548">
        <w:t xml:space="preserve">Students should remain in the </w:t>
      </w:r>
      <w:r w:rsidRPr="009843E6">
        <w:t>competition</w:t>
      </w:r>
      <w:r w:rsidRPr="00165548">
        <w:t xml:space="preserve"> </w:t>
      </w:r>
      <w:r w:rsidRPr="009843E6">
        <w:t>r</w:t>
      </w:r>
      <w:r w:rsidRPr="00165548">
        <w:t xml:space="preserve">oom as audience members with video </w:t>
      </w:r>
      <w:r w:rsidRPr="009843E6">
        <w:t xml:space="preserve">on </w:t>
      </w:r>
      <w:r w:rsidRPr="00165548">
        <w:t>to the extent possible</w:t>
      </w:r>
      <w:r w:rsidRPr="009843E6">
        <w:t>, and audio off</w:t>
      </w:r>
      <w:r w:rsidRPr="00165548">
        <w:t>. Due to audio feedback loops or bandwidth issues, you may need to mute your audio or video feeds. But ideally, react to the performances like in a face-to-face round.</w:t>
      </w:r>
    </w:p>
    <w:p w14:paraId="6E3ACFC4" w14:textId="77777777" w:rsidR="009843E6" w:rsidRPr="00165548" w:rsidRDefault="009843E6" w:rsidP="009843E6">
      <w:pPr>
        <w:numPr>
          <w:ilvl w:val="0"/>
          <w:numId w:val="62"/>
        </w:numPr>
      </w:pPr>
      <w:r w:rsidRPr="00165548">
        <w:t xml:space="preserve">Students can, if it fits their particular setup, sit while performing.  Judges are instructed </w:t>
      </w:r>
      <w:r w:rsidRPr="00165548">
        <w:rPr>
          <w:i/>
        </w:rPr>
        <w:t>not</w:t>
      </w:r>
      <w:r w:rsidRPr="00165548">
        <w:t xml:space="preserve"> to penalize students for sitting while speaking since the particular tech setup may work better while sitting. </w:t>
      </w:r>
    </w:p>
    <w:p w14:paraId="3D843FEA" w14:textId="7002F0C9" w:rsidR="00EA0CCC" w:rsidRDefault="00EA0CCC" w:rsidP="009843E6">
      <w:pPr>
        <w:numPr>
          <w:ilvl w:val="0"/>
          <w:numId w:val="62"/>
        </w:numPr>
      </w:pPr>
      <w:r>
        <w:t>Students are encouraged to leave cameras on during the round, competition, and when speaking.</w:t>
      </w:r>
    </w:p>
    <w:p w14:paraId="614195B3" w14:textId="77777777" w:rsidR="009843E6" w:rsidRPr="00165548" w:rsidRDefault="009843E6" w:rsidP="009843E6">
      <w:pPr>
        <w:numPr>
          <w:ilvl w:val="0"/>
          <w:numId w:val="62"/>
        </w:numPr>
      </w:pPr>
      <w:r w:rsidRPr="00165548">
        <w:t xml:space="preserve">Students are also encouraged to use a </w:t>
      </w:r>
      <w:proofErr w:type="gramStart"/>
      <w:r w:rsidRPr="00165548">
        <w:t>mic/headphones</w:t>
      </w:r>
      <w:proofErr w:type="gramEnd"/>
      <w:r w:rsidRPr="00165548">
        <w:t xml:space="preserve"> since audio quality is much better than with an external mic.  Judges are instructed </w:t>
      </w:r>
      <w:r w:rsidRPr="00165548">
        <w:rPr>
          <w:i/>
        </w:rPr>
        <w:t>not</w:t>
      </w:r>
      <w:r w:rsidRPr="00165548">
        <w:t xml:space="preserve"> to penalize students for having mics/headphones on.</w:t>
      </w:r>
    </w:p>
    <w:p w14:paraId="2C18EBD7" w14:textId="77777777" w:rsidR="009843E6" w:rsidRPr="00165548" w:rsidRDefault="009843E6" w:rsidP="009843E6">
      <w:pPr>
        <w:numPr>
          <w:ilvl w:val="0"/>
          <w:numId w:val="62"/>
        </w:numPr>
      </w:pPr>
      <w:r w:rsidRPr="00165548">
        <w:t>We recognize this creates some challenges for certain events.  But we trust in the ingenuity of the forensics community to adapt to this new environment.  Some students may also have better quality video, lighting, sound, etc. We will all try our best.</w:t>
      </w:r>
    </w:p>
    <w:p w14:paraId="531C5B97" w14:textId="77777777" w:rsidR="009843E6" w:rsidRPr="00165548" w:rsidRDefault="009843E6" w:rsidP="009843E6">
      <w:pPr>
        <w:numPr>
          <w:ilvl w:val="0"/>
          <w:numId w:val="62"/>
        </w:numPr>
      </w:pPr>
      <w:r w:rsidRPr="00165548">
        <w:t>If a student’s internet connection drops or audio quality is poor, they will be encouraged to call into the video conference room and give their speech with audio only. While not ideal, it will ensure all student’s speeches are listened to by a judge.  You can get the dial-in information from the info icon in the bottom right of the screen.</w:t>
      </w:r>
    </w:p>
    <w:p w14:paraId="01F28A73" w14:textId="77777777" w:rsidR="009843E6" w:rsidRPr="009843E6" w:rsidRDefault="009843E6" w:rsidP="009843E6">
      <w:pPr>
        <w:rPr>
          <w:b/>
          <w:bCs/>
          <w:u w:val="single"/>
        </w:rPr>
      </w:pPr>
    </w:p>
    <w:p w14:paraId="50B6020B" w14:textId="1820CDCF" w:rsidR="009843E6" w:rsidRPr="00BC5A3E" w:rsidRDefault="00EA0CCC" w:rsidP="00EA0CCC">
      <w:pPr>
        <w:jc w:val="center"/>
        <w:rPr>
          <w:b/>
          <w:bCs/>
          <w:sz w:val="28"/>
          <w:szCs w:val="28"/>
          <w:u w:val="single"/>
        </w:rPr>
      </w:pPr>
      <w:bookmarkStart w:id="5" w:name="_fgal0cbvyeje"/>
      <w:bookmarkEnd w:id="5"/>
      <w:r>
        <w:rPr>
          <w:b/>
          <w:bCs/>
          <w:sz w:val="28"/>
          <w:szCs w:val="28"/>
          <w:u w:val="single"/>
        </w:rPr>
        <w:t xml:space="preserve">Additional </w:t>
      </w:r>
      <w:r w:rsidR="009843E6" w:rsidRPr="00BC5A3E">
        <w:rPr>
          <w:b/>
          <w:bCs/>
          <w:sz w:val="28"/>
          <w:szCs w:val="28"/>
          <w:u w:val="single"/>
        </w:rPr>
        <w:t>Judge Logistics / Best Practices</w:t>
      </w:r>
    </w:p>
    <w:p w14:paraId="7179368A" w14:textId="77777777" w:rsidR="009843E6" w:rsidRPr="00165548" w:rsidRDefault="009843E6" w:rsidP="009843E6">
      <w:pPr>
        <w:numPr>
          <w:ilvl w:val="0"/>
          <w:numId w:val="63"/>
        </w:numPr>
      </w:pPr>
      <w:r w:rsidRPr="00165548">
        <w:t xml:space="preserve">All judges must have a </w:t>
      </w:r>
      <w:proofErr w:type="spellStart"/>
      <w:r w:rsidRPr="009843E6">
        <w:t>tabroom</w:t>
      </w:r>
      <w:proofErr w:type="spellEnd"/>
      <w:r w:rsidRPr="009843E6">
        <w:t xml:space="preserve"> account. The head coach can link judges’ accounts to their team for the tournament.</w:t>
      </w:r>
    </w:p>
    <w:p w14:paraId="522E351B" w14:textId="77777777" w:rsidR="009843E6" w:rsidRPr="00165548" w:rsidRDefault="009843E6" w:rsidP="009843E6">
      <w:pPr>
        <w:numPr>
          <w:ilvl w:val="0"/>
          <w:numId w:val="63"/>
        </w:numPr>
      </w:pPr>
      <w:r w:rsidRPr="00165548">
        <w:t xml:space="preserve">Judges will receive a text/email with their </w:t>
      </w:r>
      <w:proofErr w:type="spellStart"/>
      <w:r w:rsidRPr="00165548">
        <w:t>eBallot</w:t>
      </w:r>
      <w:proofErr w:type="spellEnd"/>
      <w:r w:rsidRPr="00165548">
        <w:t xml:space="preserve"> link.  </w:t>
      </w:r>
      <w:r w:rsidRPr="00165548">
        <w:rPr>
          <w:b/>
          <w:bCs/>
        </w:rPr>
        <w:t xml:space="preserve">Judges should click on that link within </w:t>
      </w:r>
      <w:r w:rsidRPr="007E13B3">
        <w:rPr>
          <w:b/>
          <w:bCs/>
          <w:u w:val="single"/>
        </w:rPr>
        <w:t>5 minutes</w:t>
      </w:r>
      <w:r w:rsidRPr="00165548">
        <w:rPr>
          <w:b/>
          <w:bCs/>
        </w:rPr>
        <w:t xml:space="preserve"> of receiving it to indicate that they have “picked up” their ballot.</w:t>
      </w:r>
      <w:r w:rsidRPr="00165548">
        <w:t>  </w:t>
      </w:r>
    </w:p>
    <w:p w14:paraId="51B83914" w14:textId="77777777" w:rsidR="009843E6" w:rsidRPr="009843E6" w:rsidRDefault="009843E6" w:rsidP="009843E6">
      <w:pPr>
        <w:numPr>
          <w:ilvl w:val="0"/>
          <w:numId w:val="63"/>
        </w:numPr>
      </w:pPr>
      <w:r w:rsidRPr="009843E6">
        <w:t xml:space="preserve">There are two places to check for your ballot: </w:t>
      </w:r>
    </w:p>
    <w:p w14:paraId="2372A02A" w14:textId="77777777" w:rsidR="009843E6" w:rsidRPr="009843E6" w:rsidRDefault="009843E6" w:rsidP="009843E6">
      <w:pPr>
        <w:numPr>
          <w:ilvl w:val="1"/>
          <w:numId w:val="65"/>
        </w:numPr>
      </w:pPr>
      <w:r w:rsidRPr="009843E6">
        <w:t>Receive a text/email on your device</w:t>
      </w:r>
    </w:p>
    <w:p w14:paraId="7F77344F" w14:textId="77777777" w:rsidR="009843E6" w:rsidRPr="009843E6" w:rsidRDefault="009843E6" w:rsidP="009843E6">
      <w:pPr>
        <w:numPr>
          <w:ilvl w:val="1"/>
          <w:numId w:val="65"/>
        </w:numPr>
      </w:pPr>
      <w:r w:rsidRPr="009843E6">
        <w:t xml:space="preserve">Check your account on the tournament website. If you did not receive a text/email, always double check here. </w:t>
      </w:r>
      <w:r w:rsidRPr="009843E6">
        <w:rPr>
          <w:u w:val="single"/>
        </w:rPr>
        <w:t>Always double check here</w:t>
      </w:r>
      <w:r w:rsidRPr="009843E6">
        <w:t>.</w:t>
      </w:r>
    </w:p>
    <w:p w14:paraId="1B1EBEBA" w14:textId="77777777" w:rsidR="009843E6" w:rsidRPr="00A97C9F" w:rsidRDefault="009843E6" w:rsidP="009843E6">
      <w:pPr>
        <w:numPr>
          <w:ilvl w:val="0"/>
          <w:numId w:val="63"/>
        </w:numPr>
      </w:pPr>
      <w:r w:rsidRPr="00A97C9F">
        <w:t xml:space="preserve">On your </w:t>
      </w:r>
      <w:proofErr w:type="spellStart"/>
      <w:r w:rsidRPr="00A97C9F">
        <w:t>eBallot</w:t>
      </w:r>
      <w:proofErr w:type="spellEnd"/>
      <w:r w:rsidRPr="00A97C9F">
        <w:t xml:space="preserve"> you will have all of the competitors in that round along with a link to a live video room. Click that link to go to your video conference </w:t>
      </w:r>
      <w:r w:rsidRPr="009843E6">
        <w:t xml:space="preserve">competition </w:t>
      </w:r>
      <w:r w:rsidRPr="00A97C9F">
        <w:t>room.</w:t>
      </w:r>
    </w:p>
    <w:p w14:paraId="05879B26" w14:textId="77777777" w:rsidR="009843E6" w:rsidRPr="00A97C9F" w:rsidRDefault="009843E6" w:rsidP="009843E6">
      <w:pPr>
        <w:numPr>
          <w:ilvl w:val="0"/>
          <w:numId w:val="63"/>
        </w:numPr>
      </w:pPr>
      <w:r w:rsidRPr="00A97C9F">
        <w:t xml:space="preserve">Your </w:t>
      </w:r>
      <w:proofErr w:type="spellStart"/>
      <w:r w:rsidRPr="00A97C9F">
        <w:t>eBallot</w:t>
      </w:r>
      <w:proofErr w:type="spellEnd"/>
      <w:r w:rsidRPr="00A97C9F">
        <w:t xml:space="preserve"> will then have a feedback form where you can type your feedback to the student while they are performing or afterwards.  </w:t>
      </w:r>
    </w:p>
    <w:p w14:paraId="1A3BBCD6" w14:textId="00C81D83" w:rsidR="00EA0CCC" w:rsidRDefault="00EA0CCC" w:rsidP="009843E6">
      <w:pPr>
        <w:numPr>
          <w:ilvl w:val="0"/>
          <w:numId w:val="63"/>
        </w:numPr>
      </w:pPr>
      <w:r>
        <w:t>Judges should turn on cameras albeit connectivity issues. We highly recommend it.</w:t>
      </w:r>
    </w:p>
    <w:p w14:paraId="3E57AF69" w14:textId="77777777" w:rsidR="009843E6" w:rsidRPr="00A97C9F" w:rsidRDefault="009843E6" w:rsidP="009843E6">
      <w:pPr>
        <w:numPr>
          <w:ilvl w:val="0"/>
          <w:numId w:val="63"/>
        </w:numPr>
      </w:pPr>
      <w:r w:rsidRPr="00A97C9F">
        <w:t>If a judge’s keyboard is loud they are encouraged to mute their audio during performances but please leave the video feed on so competitors can receive your visual feedback.</w:t>
      </w:r>
    </w:p>
    <w:p w14:paraId="44F1283C" w14:textId="77777777" w:rsidR="009843E6" w:rsidRPr="00A97C9F" w:rsidRDefault="009843E6" w:rsidP="009843E6">
      <w:pPr>
        <w:numPr>
          <w:ilvl w:val="0"/>
          <w:numId w:val="63"/>
        </w:numPr>
      </w:pPr>
      <w:r w:rsidRPr="00A97C9F">
        <w:t xml:space="preserve">Judges are instructed </w:t>
      </w:r>
      <w:r w:rsidRPr="00A97C9F">
        <w:rPr>
          <w:i/>
        </w:rPr>
        <w:t>not</w:t>
      </w:r>
      <w:r w:rsidRPr="00A97C9F">
        <w:t xml:space="preserve"> to penalize students for sitting while speaking since the student’s particular tech setup may work better while sitting. </w:t>
      </w:r>
    </w:p>
    <w:p w14:paraId="72A15E82" w14:textId="77777777" w:rsidR="009843E6" w:rsidRPr="00A97C9F" w:rsidRDefault="009843E6" w:rsidP="009843E6">
      <w:pPr>
        <w:numPr>
          <w:ilvl w:val="0"/>
          <w:numId w:val="63"/>
        </w:numPr>
      </w:pPr>
      <w:r w:rsidRPr="00A97C9F">
        <w:t xml:space="preserve">Judges are also instructed </w:t>
      </w:r>
      <w:r w:rsidRPr="00A97C9F">
        <w:rPr>
          <w:i/>
        </w:rPr>
        <w:t>not</w:t>
      </w:r>
      <w:r w:rsidRPr="00A97C9F">
        <w:t xml:space="preserve"> to penalize students for having mics/headphones on since audio quality is usually much better using a mic/headset.</w:t>
      </w:r>
    </w:p>
    <w:p w14:paraId="33B3A3D4" w14:textId="77777777" w:rsidR="009843E6" w:rsidRPr="00A97C9F" w:rsidRDefault="009843E6" w:rsidP="009843E6">
      <w:pPr>
        <w:numPr>
          <w:ilvl w:val="0"/>
          <w:numId w:val="63"/>
        </w:numPr>
      </w:pPr>
      <w:r w:rsidRPr="00A97C9F">
        <w:lastRenderedPageBreak/>
        <w:t xml:space="preserve">Judges are also instructed </w:t>
      </w:r>
      <w:r w:rsidRPr="00A97C9F">
        <w:rPr>
          <w:i/>
        </w:rPr>
        <w:t>not</w:t>
      </w:r>
      <w:r w:rsidRPr="00A97C9F">
        <w:t xml:space="preserve"> to penalize students for lighting, video/audio quality, video background to the extent possible.</w:t>
      </w:r>
    </w:p>
    <w:p w14:paraId="0DA0C693" w14:textId="14525CEC" w:rsidR="009843E6" w:rsidRPr="00A97C9F" w:rsidRDefault="009843E6" w:rsidP="009843E6">
      <w:pPr>
        <w:numPr>
          <w:ilvl w:val="0"/>
          <w:numId w:val="63"/>
        </w:numPr>
      </w:pPr>
      <w:r w:rsidRPr="00A97C9F">
        <w:t>If a judge’s internet connection drops or audio quality is poor,</w:t>
      </w:r>
      <w:r w:rsidR="00165548">
        <w:t xml:space="preserve"> we will work them to assist the best possible connection. As a last resort,</w:t>
      </w:r>
      <w:r w:rsidRPr="00A97C9F">
        <w:t xml:space="preserve"> they </w:t>
      </w:r>
      <w:r w:rsidR="00A97C9F">
        <w:t>may</w:t>
      </w:r>
      <w:r w:rsidRPr="00A97C9F">
        <w:t xml:space="preserve"> be encouraged to call into the video conference room and listen to speeches with audio only. While not ideal, it will ensure all student’s speeches are listened to by a judge.  You can get the dial-in information from the info icon in the bottom right of the screen.</w:t>
      </w:r>
    </w:p>
    <w:p w14:paraId="6BEE9E9C" w14:textId="77777777" w:rsidR="009843E6" w:rsidRPr="00A97C9F" w:rsidRDefault="009843E6" w:rsidP="009843E6">
      <w:pPr>
        <w:numPr>
          <w:ilvl w:val="0"/>
          <w:numId w:val="63"/>
        </w:numPr>
      </w:pPr>
      <w:r w:rsidRPr="00A97C9F">
        <w:t>For Impromptu/</w:t>
      </w:r>
      <w:proofErr w:type="spellStart"/>
      <w:r w:rsidRPr="00A97C9F">
        <w:t>Extemp</w:t>
      </w:r>
      <w:proofErr w:type="spellEnd"/>
      <w:r w:rsidRPr="00A97C9F">
        <w:t xml:space="preserve">, the </w:t>
      </w:r>
      <w:proofErr w:type="spellStart"/>
      <w:r w:rsidRPr="00A97C9F">
        <w:t>eBallot</w:t>
      </w:r>
      <w:proofErr w:type="spellEnd"/>
      <w:r w:rsidRPr="00A97C9F">
        <w:t xml:space="preserve"> will have the quotations/questions listed on it.</w:t>
      </w:r>
    </w:p>
    <w:p w14:paraId="3C47C321" w14:textId="77777777" w:rsidR="009843E6" w:rsidRDefault="009843E6" w:rsidP="009843E6"/>
    <w:p w14:paraId="1684F9CA" w14:textId="197F131C" w:rsidR="009776F3" w:rsidRDefault="009776F3" w:rsidP="009843E6">
      <w:r>
        <w:t xml:space="preserve">Please make students aware of the following policies they agree to abide by and direct any judges to the equivalent judging document on Tabroom.com.  </w:t>
      </w:r>
    </w:p>
    <w:p w14:paraId="353B9B25" w14:textId="2F7B8B19" w:rsidR="00726292" w:rsidRPr="00726292" w:rsidRDefault="00726292" w:rsidP="00726292">
      <w:pPr>
        <w:jc w:val="center"/>
        <w:rPr>
          <w:b/>
          <w:bCs/>
        </w:rPr>
      </w:pPr>
      <w:r w:rsidRPr="00726292">
        <w:rPr>
          <w:b/>
          <w:bCs/>
        </w:rPr>
        <w:t>Student Code of Conduct</w:t>
      </w:r>
    </w:p>
    <w:p w14:paraId="0BB6F06B" w14:textId="77777777" w:rsidR="00726292" w:rsidRDefault="00726292" w:rsidP="00726292">
      <w:r w:rsidRPr="00726292">
        <w:t>As a competitor at a middle school and high school event, I understand that poor conduct and irresponsible, dangerous, unethical or illegal behavior will not be tolerated on the digital campus and repeated offenses may result in my disqualification as a team or competitor. I will avoid inappropriate behavior that would detract from having a positive experience at California State University, Fullerton’s Fall virtual M.S./H.S. Speech and Debate tournament. I, as a competitor pledge to maintain the highest expectations for honor in competition. This means that I promise to only participate in behaviors that uphold fairness, honesty, and integrity for the activity. I know that this is necessary so that all participants in the competition will have an equal chance to compete.</w:t>
      </w:r>
    </w:p>
    <w:p w14:paraId="23614603" w14:textId="77777777" w:rsidR="00726292" w:rsidRDefault="00726292" w:rsidP="00726292"/>
    <w:p w14:paraId="6028C1ED" w14:textId="2477CF87" w:rsidR="00726292" w:rsidRDefault="00726292" w:rsidP="00726292">
      <w:r w:rsidRPr="00726292">
        <w:t>Additionally, I understand and adhere to the tournament’s Code of Conduct guidelines:</w:t>
      </w:r>
    </w:p>
    <w:p w14:paraId="3605800E" w14:textId="77777777" w:rsidR="00726292" w:rsidRDefault="00726292" w:rsidP="00726292"/>
    <w:p w14:paraId="6E4A6F81" w14:textId="1CA69B8B" w:rsidR="00726292" w:rsidRPr="00726292" w:rsidRDefault="00726292" w:rsidP="00726292">
      <w:pPr>
        <w:pStyle w:val="ListParagraph"/>
        <w:numPr>
          <w:ilvl w:val="0"/>
          <w:numId w:val="69"/>
        </w:numPr>
        <w:rPr>
          <w:sz w:val="23"/>
          <w:szCs w:val="23"/>
        </w:rPr>
      </w:pPr>
      <w:r w:rsidRPr="00726292">
        <w:rPr>
          <w:sz w:val="23"/>
          <w:szCs w:val="23"/>
        </w:rPr>
        <w:t>Respect digital campus policies, including showing respect to other teams, coaches, or judges, and always conducting themselves in a professional manner.</w:t>
      </w:r>
    </w:p>
    <w:p w14:paraId="6D7B808C" w14:textId="77777777" w:rsidR="00726292" w:rsidRPr="00726292" w:rsidRDefault="00726292" w:rsidP="00726292">
      <w:pPr>
        <w:pStyle w:val="ListParagraph"/>
        <w:numPr>
          <w:ilvl w:val="0"/>
          <w:numId w:val="69"/>
        </w:numPr>
        <w:rPr>
          <w:sz w:val="23"/>
          <w:szCs w:val="23"/>
        </w:rPr>
      </w:pPr>
      <w:r w:rsidRPr="00726292">
        <w:rPr>
          <w:sz w:val="23"/>
          <w:szCs w:val="23"/>
        </w:rPr>
        <w:t>Uphold the highest standards of integrity, humility, respect, leadership, and service in the pursuit of excellence.</w:t>
      </w:r>
    </w:p>
    <w:p w14:paraId="551A3809" w14:textId="77777777" w:rsidR="00726292" w:rsidRPr="00726292" w:rsidRDefault="00726292" w:rsidP="00726292">
      <w:pPr>
        <w:pStyle w:val="ListParagraph"/>
        <w:numPr>
          <w:ilvl w:val="0"/>
          <w:numId w:val="69"/>
        </w:numPr>
        <w:rPr>
          <w:sz w:val="23"/>
          <w:szCs w:val="23"/>
        </w:rPr>
      </w:pPr>
      <w:r w:rsidRPr="00726292">
        <w:rPr>
          <w:sz w:val="23"/>
          <w:szCs w:val="23"/>
        </w:rPr>
        <w:t>Do not allow non-tournament participants (friends, family, etc.) to interact with the tournament environment. No one should be speaking to competitors or other participants who are not officially registered with the tournament.</w:t>
      </w:r>
    </w:p>
    <w:p w14:paraId="7E0BFD01" w14:textId="77777777" w:rsidR="00726292" w:rsidRPr="00726292" w:rsidRDefault="00726292" w:rsidP="00726292">
      <w:pPr>
        <w:pStyle w:val="ListParagraph"/>
        <w:numPr>
          <w:ilvl w:val="0"/>
          <w:numId w:val="69"/>
        </w:numPr>
        <w:rPr>
          <w:sz w:val="23"/>
          <w:szCs w:val="23"/>
        </w:rPr>
      </w:pPr>
      <w:r w:rsidRPr="00726292">
        <w:rPr>
          <w:sz w:val="23"/>
          <w:szCs w:val="23"/>
        </w:rPr>
        <w:t xml:space="preserve">Physical audiences are prohibited from being present for the performance, </w:t>
      </w:r>
      <w:proofErr w:type="gramStart"/>
      <w:r w:rsidRPr="00726292">
        <w:rPr>
          <w:sz w:val="23"/>
          <w:szCs w:val="23"/>
        </w:rPr>
        <w:t>with the exception of</w:t>
      </w:r>
      <w:proofErr w:type="gramEnd"/>
      <w:r w:rsidRPr="00726292">
        <w:rPr>
          <w:sz w:val="23"/>
          <w:szCs w:val="23"/>
        </w:rPr>
        <w:t xml:space="preserve"> involuntary audiences (ex: individuals/families who happen to be in the same room), and assistants/aids for individuals with disabilities.</w:t>
      </w:r>
    </w:p>
    <w:p w14:paraId="69AF570B" w14:textId="77777777" w:rsidR="00726292" w:rsidRPr="00726292" w:rsidRDefault="00726292" w:rsidP="00726292">
      <w:pPr>
        <w:pStyle w:val="ListParagraph"/>
        <w:numPr>
          <w:ilvl w:val="0"/>
          <w:numId w:val="69"/>
        </w:numPr>
        <w:rPr>
          <w:sz w:val="23"/>
          <w:szCs w:val="23"/>
        </w:rPr>
      </w:pPr>
      <w:r w:rsidRPr="00726292">
        <w:rPr>
          <w:sz w:val="23"/>
          <w:szCs w:val="23"/>
        </w:rPr>
        <w:t>Do not consume or encourage the consumption of alcohol/drugs/smoking to any other minor participant.</w:t>
      </w:r>
    </w:p>
    <w:p w14:paraId="3B0F52B0" w14:textId="77777777" w:rsidR="00726292" w:rsidRPr="00726292" w:rsidRDefault="00726292" w:rsidP="00726292">
      <w:pPr>
        <w:pStyle w:val="ListParagraph"/>
        <w:numPr>
          <w:ilvl w:val="0"/>
          <w:numId w:val="69"/>
        </w:numPr>
        <w:rPr>
          <w:sz w:val="23"/>
          <w:szCs w:val="23"/>
        </w:rPr>
      </w:pPr>
      <w:r w:rsidRPr="00726292">
        <w:rPr>
          <w:sz w:val="23"/>
          <w:szCs w:val="23"/>
        </w:rPr>
        <w:t>Do not take unwanted photos or encourage/direct others to take photos of minor participants on personal cell phones or cameras. This prohibition extends to publication of minor photos or images on personal sites.</w:t>
      </w:r>
    </w:p>
    <w:p w14:paraId="177B8438" w14:textId="77777777" w:rsidR="00726292" w:rsidRPr="00726292" w:rsidRDefault="00726292" w:rsidP="00726292">
      <w:pPr>
        <w:pStyle w:val="ListParagraph"/>
        <w:numPr>
          <w:ilvl w:val="0"/>
          <w:numId w:val="69"/>
        </w:numPr>
        <w:rPr>
          <w:sz w:val="23"/>
          <w:szCs w:val="23"/>
        </w:rPr>
      </w:pPr>
      <w:r w:rsidRPr="00726292">
        <w:rPr>
          <w:sz w:val="23"/>
          <w:szCs w:val="23"/>
        </w:rPr>
        <w:t>The University's preference is that rounds are NOT to be recorded. If, however, for any reasons, a participant asks to record a portion of the debate or one of their speeches, assure that all students and participants have agreed and give their permission in the chat. If for any reason, the round is recorded, it cannot be shared publicly or on social media.</w:t>
      </w:r>
    </w:p>
    <w:p w14:paraId="045DED49" w14:textId="2264CCE2" w:rsidR="00726292" w:rsidRPr="00726292" w:rsidRDefault="00726292" w:rsidP="00726292">
      <w:pPr>
        <w:pStyle w:val="ListParagraph"/>
        <w:numPr>
          <w:ilvl w:val="0"/>
          <w:numId w:val="69"/>
        </w:numPr>
        <w:rPr>
          <w:sz w:val="23"/>
          <w:szCs w:val="23"/>
        </w:rPr>
      </w:pPr>
      <w:r w:rsidRPr="00726292">
        <w:rPr>
          <w:sz w:val="23"/>
          <w:szCs w:val="23"/>
        </w:rPr>
        <w:t>Do not engage in or encourage violation of any use of the digital facility space for unintended purpose or use.</w:t>
      </w:r>
    </w:p>
    <w:p w14:paraId="32E2CDE5" w14:textId="77777777" w:rsidR="00726292" w:rsidRPr="00726292" w:rsidRDefault="00726292" w:rsidP="00726292">
      <w:pPr>
        <w:pStyle w:val="ListParagraph"/>
        <w:numPr>
          <w:ilvl w:val="0"/>
          <w:numId w:val="69"/>
        </w:numPr>
        <w:rPr>
          <w:sz w:val="23"/>
          <w:szCs w:val="23"/>
        </w:rPr>
      </w:pPr>
      <w:r w:rsidRPr="00726292">
        <w:rPr>
          <w:sz w:val="23"/>
          <w:szCs w:val="23"/>
        </w:rPr>
        <w:t>Do not show inappropriate/culturally or gender insensitive materials or make risqué and offensive jokes around participants.</w:t>
      </w:r>
    </w:p>
    <w:p w14:paraId="110B7878" w14:textId="00195CA7" w:rsidR="00726292" w:rsidRPr="00726292" w:rsidRDefault="00726292" w:rsidP="00726292">
      <w:pPr>
        <w:pStyle w:val="ListParagraph"/>
        <w:numPr>
          <w:ilvl w:val="0"/>
          <w:numId w:val="69"/>
        </w:numPr>
        <w:rPr>
          <w:sz w:val="23"/>
          <w:szCs w:val="23"/>
        </w:rPr>
      </w:pPr>
      <w:r w:rsidRPr="00726292">
        <w:rPr>
          <w:sz w:val="23"/>
          <w:szCs w:val="23"/>
        </w:rPr>
        <w:t>Do not engage in any activity that may or will reasonably lead to bodily or psychological harm to any other program participant.</w:t>
      </w:r>
    </w:p>
    <w:p w14:paraId="4F6F42C3" w14:textId="77777777" w:rsidR="00726292" w:rsidRPr="00726292" w:rsidRDefault="00726292" w:rsidP="00726292">
      <w:pPr>
        <w:pStyle w:val="ListParagraph"/>
        <w:numPr>
          <w:ilvl w:val="0"/>
          <w:numId w:val="69"/>
        </w:numPr>
        <w:rPr>
          <w:sz w:val="23"/>
          <w:szCs w:val="23"/>
        </w:rPr>
      </w:pPr>
      <w:r w:rsidRPr="00726292">
        <w:rPr>
          <w:sz w:val="23"/>
          <w:szCs w:val="23"/>
        </w:rPr>
        <w:lastRenderedPageBreak/>
        <w:t>Do not engage in horseplay, any form of bullying or pranks or forms of sexual harassment.</w:t>
      </w:r>
    </w:p>
    <w:p w14:paraId="015C259F" w14:textId="42A8BDF2" w:rsidR="00726292" w:rsidRPr="00726292" w:rsidRDefault="00726292" w:rsidP="00726292">
      <w:pPr>
        <w:pStyle w:val="ListParagraph"/>
        <w:numPr>
          <w:ilvl w:val="0"/>
          <w:numId w:val="69"/>
        </w:numPr>
        <w:rPr>
          <w:sz w:val="23"/>
          <w:szCs w:val="23"/>
        </w:rPr>
      </w:pPr>
      <w:r w:rsidRPr="00726292">
        <w:rPr>
          <w:sz w:val="23"/>
          <w:szCs w:val="23"/>
        </w:rPr>
        <w:t xml:space="preserve">Do not make fun of others or your opponents in </w:t>
      </w:r>
      <w:r w:rsidR="00711D19" w:rsidRPr="00726292">
        <w:rPr>
          <w:sz w:val="23"/>
          <w:szCs w:val="23"/>
        </w:rPr>
        <w:t>rounds or</w:t>
      </w:r>
      <w:r w:rsidRPr="00726292">
        <w:rPr>
          <w:sz w:val="23"/>
          <w:szCs w:val="23"/>
        </w:rPr>
        <w:t xml:space="preserve"> display overly aggressive styles of debate that include ad hominem attacks, interrupting, and making unnecessarily rude comments to opponents or teammates. Please do not confuse this behavior with assertive behavior – you can be argumentative and confident without speaking in cruel or mean ways.</w:t>
      </w:r>
    </w:p>
    <w:p w14:paraId="4546697B" w14:textId="77777777" w:rsidR="00726292" w:rsidRPr="00726292" w:rsidRDefault="00726292" w:rsidP="00726292">
      <w:pPr>
        <w:pStyle w:val="ListParagraph"/>
        <w:numPr>
          <w:ilvl w:val="0"/>
          <w:numId w:val="69"/>
        </w:numPr>
        <w:rPr>
          <w:sz w:val="23"/>
          <w:szCs w:val="23"/>
        </w:rPr>
      </w:pPr>
      <w:r w:rsidRPr="00726292">
        <w:rPr>
          <w:sz w:val="23"/>
          <w:szCs w:val="23"/>
        </w:rPr>
        <w:t>Do not immediately start to talk when entering a competition room, instead make sure your audio is off, and wait to be recognized by the judge.</w:t>
      </w:r>
    </w:p>
    <w:p w14:paraId="1E1F2173" w14:textId="77777777" w:rsidR="00726292" w:rsidRPr="00726292" w:rsidRDefault="00726292" w:rsidP="00726292">
      <w:pPr>
        <w:pStyle w:val="ListParagraph"/>
        <w:numPr>
          <w:ilvl w:val="0"/>
          <w:numId w:val="69"/>
        </w:numPr>
        <w:rPr>
          <w:sz w:val="23"/>
          <w:szCs w:val="23"/>
        </w:rPr>
      </w:pPr>
      <w:r w:rsidRPr="00726292">
        <w:rPr>
          <w:sz w:val="23"/>
          <w:szCs w:val="23"/>
        </w:rPr>
        <w:t>Do not "card clip" (deliberately cut off parts of cards or words when reading) in debate rounds.</w:t>
      </w:r>
    </w:p>
    <w:p w14:paraId="42E09CEA" w14:textId="77777777" w:rsidR="00726292" w:rsidRPr="00726292" w:rsidRDefault="00726292" w:rsidP="00726292">
      <w:pPr>
        <w:pStyle w:val="ListParagraph"/>
        <w:numPr>
          <w:ilvl w:val="0"/>
          <w:numId w:val="69"/>
        </w:numPr>
        <w:rPr>
          <w:sz w:val="23"/>
          <w:szCs w:val="23"/>
        </w:rPr>
      </w:pPr>
      <w:r w:rsidRPr="00726292">
        <w:rPr>
          <w:sz w:val="23"/>
          <w:szCs w:val="23"/>
        </w:rPr>
        <w:t>Do not quote material out of context, or remove, edit or replace words, phrases, or sentences in cards or in any directly cited quotations.</w:t>
      </w:r>
    </w:p>
    <w:p w14:paraId="3C6AD541" w14:textId="77777777" w:rsidR="00726292" w:rsidRPr="00726292" w:rsidRDefault="00726292" w:rsidP="00726292">
      <w:pPr>
        <w:pStyle w:val="ListParagraph"/>
        <w:numPr>
          <w:ilvl w:val="0"/>
          <w:numId w:val="69"/>
        </w:numPr>
        <w:rPr>
          <w:sz w:val="23"/>
          <w:szCs w:val="23"/>
        </w:rPr>
      </w:pPr>
      <w:r w:rsidRPr="00726292">
        <w:rPr>
          <w:sz w:val="23"/>
          <w:szCs w:val="23"/>
        </w:rPr>
        <w:t>Do not engage in any form of plagiarism in tournament speeches.</w:t>
      </w:r>
    </w:p>
    <w:p w14:paraId="575A67FC" w14:textId="77777777" w:rsidR="00726292" w:rsidRPr="00726292" w:rsidRDefault="00726292" w:rsidP="00726292">
      <w:pPr>
        <w:pStyle w:val="ListParagraph"/>
        <w:numPr>
          <w:ilvl w:val="0"/>
          <w:numId w:val="69"/>
        </w:numPr>
        <w:rPr>
          <w:sz w:val="23"/>
          <w:szCs w:val="23"/>
        </w:rPr>
      </w:pPr>
      <w:r w:rsidRPr="00726292">
        <w:rPr>
          <w:sz w:val="23"/>
          <w:szCs w:val="23"/>
        </w:rPr>
        <w:t>Do not withhold evidence that was read in round from an opposing team if they ask to review it during the round.</w:t>
      </w:r>
    </w:p>
    <w:p w14:paraId="144AC943" w14:textId="77777777" w:rsidR="00726292" w:rsidRPr="00726292" w:rsidRDefault="00726292" w:rsidP="00726292">
      <w:pPr>
        <w:pStyle w:val="ListParagraph"/>
        <w:numPr>
          <w:ilvl w:val="0"/>
          <w:numId w:val="69"/>
        </w:numPr>
        <w:rPr>
          <w:sz w:val="23"/>
          <w:szCs w:val="23"/>
        </w:rPr>
      </w:pPr>
      <w:r w:rsidRPr="00726292">
        <w:rPr>
          <w:sz w:val="23"/>
          <w:szCs w:val="23"/>
        </w:rPr>
        <w:t>Do not use other devices, the internet, digital research, and/or coaches’ assistance via phone call, texts, messaging on platforms during rounds.</w:t>
      </w:r>
    </w:p>
    <w:p w14:paraId="72B749C2" w14:textId="77777777" w:rsidR="00726292" w:rsidRPr="00726292" w:rsidRDefault="00726292" w:rsidP="00726292">
      <w:pPr>
        <w:pStyle w:val="ListParagraph"/>
        <w:numPr>
          <w:ilvl w:val="0"/>
          <w:numId w:val="69"/>
        </w:numPr>
        <w:rPr>
          <w:sz w:val="23"/>
          <w:szCs w:val="23"/>
        </w:rPr>
      </w:pPr>
      <w:r w:rsidRPr="00726292">
        <w:rPr>
          <w:sz w:val="23"/>
          <w:szCs w:val="23"/>
        </w:rPr>
        <w:t>Please ensure that all zoom backgrounds are appropriate for a middle school and high school age group. Profanity and sexually inappropriate images will not be allowed.</w:t>
      </w:r>
    </w:p>
    <w:p w14:paraId="673CB409" w14:textId="1ED3B681" w:rsidR="00726292" w:rsidRPr="00726292" w:rsidRDefault="00726292" w:rsidP="00726292">
      <w:pPr>
        <w:pStyle w:val="ListParagraph"/>
        <w:numPr>
          <w:ilvl w:val="0"/>
          <w:numId w:val="69"/>
        </w:numPr>
        <w:rPr>
          <w:sz w:val="23"/>
          <w:szCs w:val="23"/>
        </w:rPr>
      </w:pPr>
      <w:r w:rsidRPr="00726292">
        <w:rPr>
          <w:sz w:val="23"/>
          <w:szCs w:val="23"/>
        </w:rPr>
        <w:t>Please ensure that all things visible when your camera is on are appropriate for a school-aged environment.</w:t>
      </w:r>
    </w:p>
    <w:p w14:paraId="5DC61915" w14:textId="77777777" w:rsidR="00726292" w:rsidRPr="00726292" w:rsidRDefault="00726292" w:rsidP="00726292">
      <w:pPr>
        <w:pStyle w:val="ListParagraph"/>
        <w:numPr>
          <w:ilvl w:val="0"/>
          <w:numId w:val="69"/>
        </w:numPr>
        <w:rPr>
          <w:sz w:val="23"/>
          <w:szCs w:val="23"/>
        </w:rPr>
      </w:pPr>
      <w:r w:rsidRPr="00726292">
        <w:rPr>
          <w:sz w:val="23"/>
          <w:szCs w:val="23"/>
        </w:rPr>
        <w:t>Please ensure that practices that would not be possible in a face-to-face environment are not used (such as motion, video transitions, or audio manipulation) Otherwise, use of screen sharing and virtual visual aids are permitted in Individual Events.</w:t>
      </w:r>
    </w:p>
    <w:p w14:paraId="76487BE3" w14:textId="77777777" w:rsidR="00726292" w:rsidRPr="00726292" w:rsidRDefault="00726292" w:rsidP="00726292">
      <w:pPr>
        <w:pStyle w:val="ListParagraph"/>
        <w:numPr>
          <w:ilvl w:val="0"/>
          <w:numId w:val="69"/>
        </w:numPr>
        <w:rPr>
          <w:sz w:val="23"/>
          <w:szCs w:val="23"/>
        </w:rPr>
      </w:pPr>
      <w:r w:rsidRPr="00726292">
        <w:rPr>
          <w:sz w:val="23"/>
          <w:szCs w:val="23"/>
        </w:rPr>
        <w:t xml:space="preserve">Please ensure that no other persons participate or contribute to students’ performances or competition </w:t>
      </w:r>
      <w:proofErr w:type="gramStart"/>
      <w:r w:rsidRPr="00726292">
        <w:rPr>
          <w:sz w:val="23"/>
          <w:szCs w:val="23"/>
        </w:rPr>
        <w:t>during the course of</w:t>
      </w:r>
      <w:proofErr w:type="gramEnd"/>
      <w:r w:rsidRPr="00726292">
        <w:rPr>
          <w:sz w:val="23"/>
          <w:szCs w:val="23"/>
        </w:rPr>
        <w:t xml:space="preserve"> the round.</w:t>
      </w:r>
    </w:p>
    <w:p w14:paraId="7E0FA497" w14:textId="77777777" w:rsidR="00726292" w:rsidRPr="00726292" w:rsidRDefault="00726292" w:rsidP="00726292">
      <w:pPr>
        <w:pStyle w:val="ListParagraph"/>
        <w:numPr>
          <w:ilvl w:val="0"/>
          <w:numId w:val="69"/>
        </w:numPr>
        <w:rPr>
          <w:sz w:val="23"/>
          <w:szCs w:val="23"/>
        </w:rPr>
      </w:pPr>
      <w:r w:rsidRPr="00726292">
        <w:rPr>
          <w:sz w:val="23"/>
          <w:szCs w:val="23"/>
        </w:rPr>
        <w:t>Please ensure that, during an entire round, you remain in the competition room as audience members with video on to the extent possible, and audio off.</w:t>
      </w:r>
    </w:p>
    <w:p w14:paraId="2BDBC970" w14:textId="77777777" w:rsidR="00726292" w:rsidRPr="00726292" w:rsidRDefault="00726292" w:rsidP="00726292">
      <w:pPr>
        <w:pStyle w:val="ListParagraph"/>
        <w:numPr>
          <w:ilvl w:val="0"/>
          <w:numId w:val="69"/>
        </w:numPr>
        <w:rPr>
          <w:sz w:val="23"/>
          <w:szCs w:val="23"/>
        </w:rPr>
      </w:pPr>
      <w:r w:rsidRPr="00726292">
        <w:rPr>
          <w:sz w:val="23"/>
          <w:szCs w:val="23"/>
        </w:rPr>
        <w:t>Please ensure that you use only a “single camera setup” during the performance. We highly encourage cameras to remain on unless sound/video quality, bandwidth connectivity disruptions, and issues of equity are at stake.</w:t>
      </w:r>
    </w:p>
    <w:p w14:paraId="63CDD100" w14:textId="77777777" w:rsidR="00726292" w:rsidRPr="00726292" w:rsidRDefault="00726292" w:rsidP="00726292">
      <w:pPr>
        <w:pStyle w:val="ListParagraph"/>
        <w:numPr>
          <w:ilvl w:val="0"/>
          <w:numId w:val="69"/>
        </w:numPr>
        <w:rPr>
          <w:sz w:val="23"/>
          <w:szCs w:val="23"/>
        </w:rPr>
      </w:pPr>
      <w:r w:rsidRPr="00726292">
        <w:rPr>
          <w:sz w:val="23"/>
          <w:szCs w:val="23"/>
        </w:rPr>
        <w:t>Please ensure that all students can produce copies of all sources, which may include the full context of a citation, if asked.</w:t>
      </w:r>
    </w:p>
    <w:p w14:paraId="7357EB6D" w14:textId="77777777" w:rsidR="00726292" w:rsidRPr="00726292" w:rsidRDefault="00726292" w:rsidP="00726292">
      <w:pPr>
        <w:pStyle w:val="ListParagraph"/>
        <w:numPr>
          <w:ilvl w:val="0"/>
          <w:numId w:val="69"/>
        </w:numPr>
        <w:rPr>
          <w:sz w:val="23"/>
          <w:szCs w:val="23"/>
        </w:rPr>
      </w:pPr>
      <w:r w:rsidRPr="00726292">
        <w:rPr>
          <w:sz w:val="23"/>
          <w:szCs w:val="23"/>
        </w:rPr>
        <w:t>Please ensure that referenced sources are made available to opponent(s) in the round, and/or their judges during or after the round upon request. Debate entries failing to do so, or debaters who significantly misrepresent sources or delay providing sources in the round may be disqualified at the discretion of Tab. Debaters who need to take time to search for materials will use their own prep time.</w:t>
      </w:r>
    </w:p>
    <w:p w14:paraId="0EAECBF3" w14:textId="77777777" w:rsidR="00726292" w:rsidRPr="00726292" w:rsidRDefault="00726292" w:rsidP="00726292">
      <w:pPr>
        <w:pStyle w:val="ListParagraph"/>
        <w:numPr>
          <w:ilvl w:val="0"/>
          <w:numId w:val="69"/>
        </w:numPr>
        <w:rPr>
          <w:sz w:val="23"/>
          <w:szCs w:val="23"/>
        </w:rPr>
      </w:pPr>
      <w:r w:rsidRPr="00726292">
        <w:rPr>
          <w:sz w:val="23"/>
          <w:szCs w:val="23"/>
        </w:rPr>
        <w:t>Please ensure that all technology rules in debates, extemporaneous speaking, and impromptu speaking events are followed (see the tournament invitation on Tabroom.com and any subsequent uploads or tournament emails for further description).</w:t>
      </w:r>
    </w:p>
    <w:p w14:paraId="5CB67C58" w14:textId="6D3EB017" w:rsidR="00726292" w:rsidRPr="00726292" w:rsidRDefault="00726292" w:rsidP="00726292">
      <w:pPr>
        <w:pStyle w:val="ListParagraph"/>
        <w:numPr>
          <w:ilvl w:val="0"/>
          <w:numId w:val="69"/>
        </w:numPr>
        <w:rPr>
          <w:sz w:val="23"/>
          <w:szCs w:val="23"/>
        </w:rPr>
      </w:pPr>
      <w:r w:rsidRPr="00726292">
        <w:rPr>
          <w:sz w:val="23"/>
          <w:szCs w:val="23"/>
        </w:rPr>
        <w:t>Please ensure that, if entered in the division of “Novice,” you meet novice eligibility (see the tournament invitation on Tabroom.com for further description).</w:t>
      </w:r>
    </w:p>
    <w:p w14:paraId="084141B9" w14:textId="1E556EB3" w:rsidR="009843E6" w:rsidRPr="009776F3" w:rsidRDefault="00726292" w:rsidP="00726292">
      <w:r>
        <w:t xml:space="preserve">All students acknowledge </w:t>
      </w:r>
      <w:r w:rsidRPr="00726292">
        <w:t>voluntarily participating in this Activity. </w:t>
      </w:r>
      <w:r>
        <w:t>They</w:t>
      </w:r>
      <w:r w:rsidRPr="00726292">
        <w:t xml:space="preserve"> agree to indemnify and hold the University harmless</w:t>
      </w:r>
      <w:r w:rsidRPr="00726292">
        <w:rPr>
          <w:b/>
          <w:bCs/>
        </w:rPr>
        <w:t> </w:t>
      </w:r>
      <w:r w:rsidRPr="00726292">
        <w:t xml:space="preserve">from </w:t>
      </w:r>
      <w:proofErr w:type="gramStart"/>
      <w:r w:rsidRPr="00726292">
        <w:t>any and all</w:t>
      </w:r>
      <w:proofErr w:type="gramEnd"/>
      <w:r w:rsidRPr="00726292">
        <w:t xml:space="preserve"> claims, actions, suits, costs, expenses, and liabilities for any injuries to myself and for any damage to my property or possessions that arise out of or arise from my participation in the Activity.</w:t>
      </w:r>
      <w:bookmarkStart w:id="6" w:name="_pztn1qeh45r8"/>
      <w:bookmarkEnd w:id="6"/>
    </w:p>
    <w:sectPr w:rsidR="009843E6" w:rsidRPr="009776F3" w:rsidSect="00E22F03">
      <w:type w:val="continuous"/>
      <w:pgSz w:w="12240" w:h="15840"/>
      <w:pgMar w:top="1008" w:right="806" w:bottom="1008" w:left="720" w:header="720" w:footer="720" w:gutter="0"/>
      <w:cols w:space="720"/>
      <w:titlePg/>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FDE08" w14:textId="77777777" w:rsidR="007D6357" w:rsidRDefault="007D6357">
      <w:r>
        <w:separator/>
      </w:r>
    </w:p>
  </w:endnote>
  <w:endnote w:type="continuationSeparator" w:id="0">
    <w:p w14:paraId="7A9DF2C3" w14:textId="77777777" w:rsidR="007D6357" w:rsidRDefault="007D6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variable"/>
    <w:sig w:usb0="00000003" w:usb1="0200E4B4"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AGaramond-Semibold">
    <w:altName w:val="Cambria"/>
    <w:panose1 w:val="020B0604020202020204"/>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Garamond-SemiboldItalic">
    <w:altName w:val="AGaramond SemiboldItalic"/>
    <w:panose1 w:val="020B0604020202020204"/>
    <w:charset w:val="4D"/>
    <w:family w:val="auto"/>
    <w:notTrueType/>
    <w:pitch w:val="default"/>
    <w:sig w:usb0="00000003" w:usb1="00000000" w:usb2="00000000" w:usb3="00000000" w:csb0="00000001" w:csb1="00000000"/>
  </w:font>
  <w:font w:name="AGaramond-Regular">
    <w:altName w:val="AGaramond"/>
    <w:panose1 w:val="020B0604020202020204"/>
    <w:charset w:val="4D"/>
    <w:family w:val="auto"/>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Calibri Italic">
    <w:altName w:val="Calibri"/>
    <w:panose1 w:val="020B060402020202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83BF4" w14:textId="77777777" w:rsidR="00771E94" w:rsidRDefault="00771E94" w:rsidP="00E460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10C2DA" w14:textId="77777777" w:rsidR="00771E94" w:rsidRDefault="00771E94" w:rsidP="008A60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533278" w14:textId="176E877C" w:rsidR="00771E94" w:rsidRDefault="00771E94" w:rsidP="00E460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46CC">
      <w:rPr>
        <w:rStyle w:val="PageNumber"/>
        <w:noProof/>
      </w:rPr>
      <w:t>25</w:t>
    </w:r>
    <w:r>
      <w:rPr>
        <w:rStyle w:val="PageNumber"/>
      </w:rPr>
      <w:fldChar w:fldCharType="end"/>
    </w:r>
  </w:p>
  <w:p w14:paraId="4AC3F5D7" w14:textId="77777777" w:rsidR="00771E94" w:rsidRDefault="00771E94" w:rsidP="008A60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282640" w14:textId="77777777" w:rsidR="007D6357" w:rsidRDefault="007D6357">
      <w:r>
        <w:separator/>
      </w:r>
    </w:p>
  </w:footnote>
  <w:footnote w:type="continuationSeparator" w:id="0">
    <w:p w14:paraId="5782C7AC" w14:textId="77777777" w:rsidR="007D6357" w:rsidRDefault="007D6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9DB6D4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DAAE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88DA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5AE9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568DE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20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E06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88EC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76C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C8D0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F0378"/>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12BD09B0"/>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1592292F"/>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18E5465F"/>
    <w:multiLevelType w:val="hybridMultilevel"/>
    <w:tmpl w:val="E960AED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111B82"/>
    <w:multiLevelType w:val="hybridMultilevel"/>
    <w:tmpl w:val="086C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1427F0"/>
    <w:multiLevelType w:val="hybridMultilevel"/>
    <w:tmpl w:val="B7608E8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3A54E9"/>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1FA00514"/>
    <w:multiLevelType w:val="multilevel"/>
    <w:tmpl w:val="1390C5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E97AFE"/>
    <w:multiLevelType w:val="singleLevel"/>
    <w:tmpl w:val="0409000F"/>
    <w:lvl w:ilvl="0">
      <w:start w:val="1"/>
      <w:numFmt w:val="decimal"/>
      <w:lvlText w:val="%1."/>
      <w:lvlJc w:val="left"/>
      <w:pPr>
        <w:tabs>
          <w:tab w:val="num" w:pos="360"/>
        </w:tabs>
        <w:ind w:left="360" w:hanging="360"/>
      </w:pPr>
      <w:rPr>
        <w:rFonts w:hint="default"/>
      </w:rPr>
    </w:lvl>
  </w:abstractNum>
  <w:abstractNum w:abstractNumId="19" w15:restartNumberingAfterBreak="0">
    <w:nsid w:val="251B2CC1"/>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25AF5281"/>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26663F38"/>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28481422"/>
    <w:multiLevelType w:val="hybridMultilevel"/>
    <w:tmpl w:val="0D887FA6"/>
    <w:lvl w:ilvl="0" w:tplc="DEC00E9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B1D2EC8"/>
    <w:multiLevelType w:val="hybridMultilevel"/>
    <w:tmpl w:val="22BE5C6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C07435"/>
    <w:multiLevelType w:val="hybridMultilevel"/>
    <w:tmpl w:val="EB6ADD5C"/>
    <w:lvl w:ilvl="0" w:tplc="FFFFFFFF">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7F5152"/>
    <w:multiLevelType w:val="multilevel"/>
    <w:tmpl w:val="1152C9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356B112B"/>
    <w:multiLevelType w:val="singleLevel"/>
    <w:tmpl w:val="0409000F"/>
    <w:lvl w:ilvl="0">
      <w:start w:val="1"/>
      <w:numFmt w:val="decimal"/>
      <w:lvlText w:val="%1."/>
      <w:lvlJc w:val="left"/>
      <w:pPr>
        <w:tabs>
          <w:tab w:val="num" w:pos="360"/>
        </w:tabs>
        <w:ind w:left="360" w:hanging="360"/>
      </w:pPr>
      <w:rPr>
        <w:rFonts w:hint="default"/>
      </w:rPr>
    </w:lvl>
  </w:abstractNum>
  <w:abstractNum w:abstractNumId="27" w15:restartNumberingAfterBreak="0">
    <w:nsid w:val="366D261A"/>
    <w:multiLevelType w:val="hybridMultilevel"/>
    <w:tmpl w:val="F22AD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B8762D"/>
    <w:multiLevelType w:val="singleLevel"/>
    <w:tmpl w:val="0409000F"/>
    <w:lvl w:ilvl="0">
      <w:start w:val="1"/>
      <w:numFmt w:val="decimal"/>
      <w:lvlText w:val="%1."/>
      <w:lvlJc w:val="left"/>
      <w:pPr>
        <w:tabs>
          <w:tab w:val="num" w:pos="360"/>
        </w:tabs>
        <w:ind w:left="360" w:hanging="360"/>
      </w:pPr>
      <w:rPr>
        <w:rFonts w:hint="default"/>
      </w:rPr>
    </w:lvl>
  </w:abstractNum>
  <w:abstractNum w:abstractNumId="29" w15:restartNumberingAfterBreak="0">
    <w:nsid w:val="39B93FA3"/>
    <w:multiLevelType w:val="hybridMultilevel"/>
    <w:tmpl w:val="26AE4F3E"/>
    <w:lvl w:ilvl="0" w:tplc="FFFFFFFF">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520A82"/>
    <w:multiLevelType w:val="multilevel"/>
    <w:tmpl w:val="809423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CE02F67"/>
    <w:multiLevelType w:val="hybridMultilevel"/>
    <w:tmpl w:val="5A06E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D036F66"/>
    <w:multiLevelType w:val="hybridMultilevel"/>
    <w:tmpl w:val="119A8E0E"/>
    <w:lvl w:ilvl="0" w:tplc="D7BCFFC0">
      <w:start w:val="1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7E7849"/>
    <w:multiLevelType w:val="singleLevel"/>
    <w:tmpl w:val="0409000F"/>
    <w:lvl w:ilvl="0">
      <w:start w:val="1"/>
      <w:numFmt w:val="decimal"/>
      <w:lvlText w:val="%1."/>
      <w:lvlJc w:val="left"/>
      <w:pPr>
        <w:tabs>
          <w:tab w:val="num" w:pos="360"/>
        </w:tabs>
        <w:ind w:left="360" w:hanging="360"/>
      </w:pPr>
      <w:rPr>
        <w:rFonts w:hint="default"/>
      </w:rPr>
    </w:lvl>
  </w:abstractNum>
  <w:abstractNum w:abstractNumId="34" w15:restartNumberingAfterBreak="0">
    <w:nsid w:val="47414606"/>
    <w:multiLevelType w:val="hybridMultilevel"/>
    <w:tmpl w:val="C5BAED9A"/>
    <w:lvl w:ilvl="0" w:tplc="AB78A224">
      <w:start w:val="1"/>
      <w:numFmt w:val="decimal"/>
      <w:lvlText w:val="%1)"/>
      <w:lvlJc w:val="left"/>
      <w:pPr>
        <w:ind w:left="840" w:hanging="4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0E59FD"/>
    <w:multiLevelType w:val="hybridMultilevel"/>
    <w:tmpl w:val="9F6EE5EC"/>
    <w:lvl w:ilvl="0" w:tplc="D6B8086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A67155C"/>
    <w:multiLevelType w:val="hybridMultilevel"/>
    <w:tmpl w:val="5A9E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E31925"/>
    <w:multiLevelType w:val="singleLevel"/>
    <w:tmpl w:val="0409000F"/>
    <w:lvl w:ilvl="0">
      <w:start w:val="1"/>
      <w:numFmt w:val="decimal"/>
      <w:lvlText w:val="%1."/>
      <w:lvlJc w:val="left"/>
      <w:pPr>
        <w:tabs>
          <w:tab w:val="num" w:pos="360"/>
        </w:tabs>
        <w:ind w:left="360" w:hanging="360"/>
      </w:pPr>
      <w:rPr>
        <w:rFonts w:hint="default"/>
      </w:rPr>
    </w:lvl>
  </w:abstractNum>
  <w:abstractNum w:abstractNumId="38" w15:restartNumberingAfterBreak="0">
    <w:nsid w:val="4D851A7E"/>
    <w:multiLevelType w:val="multilevel"/>
    <w:tmpl w:val="304E907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4DA02754"/>
    <w:multiLevelType w:val="singleLevel"/>
    <w:tmpl w:val="0409000F"/>
    <w:lvl w:ilvl="0">
      <w:start w:val="1"/>
      <w:numFmt w:val="decimal"/>
      <w:lvlText w:val="%1."/>
      <w:lvlJc w:val="left"/>
      <w:pPr>
        <w:tabs>
          <w:tab w:val="num" w:pos="360"/>
        </w:tabs>
        <w:ind w:left="360" w:hanging="360"/>
      </w:pPr>
      <w:rPr>
        <w:rFonts w:hint="default"/>
      </w:rPr>
    </w:lvl>
  </w:abstractNum>
  <w:abstractNum w:abstractNumId="40" w15:restartNumberingAfterBreak="0">
    <w:nsid w:val="4DA623EC"/>
    <w:multiLevelType w:val="singleLevel"/>
    <w:tmpl w:val="0409000F"/>
    <w:lvl w:ilvl="0">
      <w:start w:val="1"/>
      <w:numFmt w:val="decimal"/>
      <w:lvlText w:val="%1."/>
      <w:lvlJc w:val="left"/>
      <w:pPr>
        <w:tabs>
          <w:tab w:val="num" w:pos="360"/>
        </w:tabs>
        <w:ind w:left="360" w:hanging="360"/>
      </w:pPr>
      <w:rPr>
        <w:rFonts w:hint="default"/>
      </w:rPr>
    </w:lvl>
  </w:abstractNum>
  <w:abstractNum w:abstractNumId="41" w15:restartNumberingAfterBreak="0">
    <w:nsid w:val="4E0C6FBD"/>
    <w:multiLevelType w:val="hybridMultilevel"/>
    <w:tmpl w:val="AC6C216C"/>
    <w:lvl w:ilvl="0" w:tplc="FFFFFFFF">
      <w:numFmt w:val="bullet"/>
      <w:lvlText w:val=""/>
      <w:lvlJc w:val="left"/>
      <w:pPr>
        <w:ind w:left="1080" w:hanging="360"/>
      </w:pPr>
      <w:rPr>
        <w:rFonts w:ascii="Symbol" w:hAnsi="Symbol" w:hint="default"/>
        <w:sz w:val="16"/>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516E3F60"/>
    <w:multiLevelType w:val="singleLevel"/>
    <w:tmpl w:val="0409000F"/>
    <w:lvl w:ilvl="0">
      <w:start w:val="1"/>
      <w:numFmt w:val="decimal"/>
      <w:lvlText w:val="%1."/>
      <w:lvlJc w:val="left"/>
      <w:pPr>
        <w:tabs>
          <w:tab w:val="num" w:pos="360"/>
        </w:tabs>
        <w:ind w:left="360" w:hanging="360"/>
      </w:pPr>
      <w:rPr>
        <w:rFonts w:hint="default"/>
      </w:rPr>
    </w:lvl>
  </w:abstractNum>
  <w:abstractNum w:abstractNumId="43" w15:restartNumberingAfterBreak="0">
    <w:nsid w:val="51EF738B"/>
    <w:multiLevelType w:val="hybridMultilevel"/>
    <w:tmpl w:val="8E4431A6"/>
    <w:lvl w:ilvl="0" w:tplc="0B5AD4D8">
      <w:numFmt w:val="bullet"/>
      <w:lvlText w:val=""/>
      <w:lvlJc w:val="left"/>
      <w:pPr>
        <w:ind w:left="720" w:hanging="360"/>
      </w:pPr>
      <w:rPr>
        <w:rFonts w:ascii="Symbol" w:hAnsi="Symbol" w:hint="default"/>
        <w:color w:val="000000" w:themeColor="text1"/>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2F3E5F"/>
    <w:multiLevelType w:val="singleLevel"/>
    <w:tmpl w:val="0409000F"/>
    <w:lvl w:ilvl="0">
      <w:start w:val="1"/>
      <w:numFmt w:val="decimal"/>
      <w:lvlText w:val="%1."/>
      <w:lvlJc w:val="left"/>
      <w:pPr>
        <w:tabs>
          <w:tab w:val="num" w:pos="360"/>
        </w:tabs>
        <w:ind w:left="360" w:hanging="360"/>
      </w:pPr>
      <w:rPr>
        <w:rFonts w:hint="default"/>
      </w:rPr>
    </w:lvl>
  </w:abstractNum>
  <w:abstractNum w:abstractNumId="45" w15:restartNumberingAfterBreak="0">
    <w:nsid w:val="571746CA"/>
    <w:multiLevelType w:val="singleLevel"/>
    <w:tmpl w:val="0409000F"/>
    <w:lvl w:ilvl="0">
      <w:start w:val="1"/>
      <w:numFmt w:val="decimal"/>
      <w:lvlText w:val="%1."/>
      <w:lvlJc w:val="left"/>
      <w:pPr>
        <w:tabs>
          <w:tab w:val="num" w:pos="360"/>
        </w:tabs>
        <w:ind w:left="360" w:hanging="360"/>
      </w:pPr>
      <w:rPr>
        <w:rFonts w:hint="default"/>
      </w:rPr>
    </w:lvl>
  </w:abstractNum>
  <w:abstractNum w:abstractNumId="46" w15:restartNumberingAfterBreak="0">
    <w:nsid w:val="5A320207"/>
    <w:multiLevelType w:val="hybridMultilevel"/>
    <w:tmpl w:val="7F1E2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386BEB"/>
    <w:multiLevelType w:val="hybridMultilevel"/>
    <w:tmpl w:val="E74AACB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C3B0EFC"/>
    <w:multiLevelType w:val="singleLevel"/>
    <w:tmpl w:val="0409000F"/>
    <w:lvl w:ilvl="0">
      <w:start w:val="1"/>
      <w:numFmt w:val="decimal"/>
      <w:lvlText w:val="%1."/>
      <w:lvlJc w:val="left"/>
      <w:pPr>
        <w:tabs>
          <w:tab w:val="num" w:pos="360"/>
        </w:tabs>
        <w:ind w:left="360" w:hanging="360"/>
      </w:pPr>
      <w:rPr>
        <w:rFonts w:hint="default"/>
      </w:rPr>
    </w:lvl>
  </w:abstractNum>
  <w:abstractNum w:abstractNumId="49" w15:restartNumberingAfterBreak="0">
    <w:nsid w:val="5E941316"/>
    <w:multiLevelType w:val="singleLevel"/>
    <w:tmpl w:val="0409000F"/>
    <w:lvl w:ilvl="0">
      <w:start w:val="1"/>
      <w:numFmt w:val="decimal"/>
      <w:lvlText w:val="%1."/>
      <w:lvlJc w:val="left"/>
      <w:pPr>
        <w:tabs>
          <w:tab w:val="num" w:pos="360"/>
        </w:tabs>
        <w:ind w:left="360" w:hanging="360"/>
      </w:pPr>
      <w:rPr>
        <w:rFonts w:hint="default"/>
      </w:rPr>
    </w:lvl>
  </w:abstractNum>
  <w:abstractNum w:abstractNumId="50" w15:restartNumberingAfterBreak="0">
    <w:nsid w:val="611239C2"/>
    <w:multiLevelType w:val="multilevel"/>
    <w:tmpl w:val="2864CC7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1" w15:restartNumberingAfterBreak="0">
    <w:nsid w:val="64B77C2E"/>
    <w:multiLevelType w:val="singleLevel"/>
    <w:tmpl w:val="0409000F"/>
    <w:lvl w:ilvl="0">
      <w:start w:val="1"/>
      <w:numFmt w:val="decimal"/>
      <w:lvlText w:val="%1."/>
      <w:lvlJc w:val="left"/>
      <w:pPr>
        <w:tabs>
          <w:tab w:val="num" w:pos="360"/>
        </w:tabs>
        <w:ind w:left="360" w:hanging="360"/>
      </w:pPr>
      <w:rPr>
        <w:rFonts w:hint="default"/>
      </w:rPr>
    </w:lvl>
  </w:abstractNum>
  <w:abstractNum w:abstractNumId="52" w15:restartNumberingAfterBreak="0">
    <w:nsid w:val="64E90E89"/>
    <w:multiLevelType w:val="hybridMultilevel"/>
    <w:tmpl w:val="5DB2E2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6837F5F"/>
    <w:multiLevelType w:val="singleLevel"/>
    <w:tmpl w:val="0409000F"/>
    <w:lvl w:ilvl="0">
      <w:start w:val="1"/>
      <w:numFmt w:val="decimal"/>
      <w:lvlText w:val="%1."/>
      <w:lvlJc w:val="left"/>
      <w:pPr>
        <w:tabs>
          <w:tab w:val="num" w:pos="360"/>
        </w:tabs>
        <w:ind w:left="360" w:hanging="360"/>
      </w:pPr>
      <w:rPr>
        <w:rFonts w:hint="default"/>
      </w:rPr>
    </w:lvl>
  </w:abstractNum>
  <w:abstractNum w:abstractNumId="54" w15:restartNumberingAfterBreak="0">
    <w:nsid w:val="66BC7937"/>
    <w:multiLevelType w:val="hybridMultilevel"/>
    <w:tmpl w:val="7194BB34"/>
    <w:lvl w:ilvl="0" w:tplc="5D224D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7FE3FCC"/>
    <w:multiLevelType w:val="hybridMultilevel"/>
    <w:tmpl w:val="37008CBE"/>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6F560D9E"/>
    <w:multiLevelType w:val="hybridMultilevel"/>
    <w:tmpl w:val="4948DA5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FE91CAA"/>
    <w:multiLevelType w:val="singleLevel"/>
    <w:tmpl w:val="0409000F"/>
    <w:lvl w:ilvl="0">
      <w:start w:val="1"/>
      <w:numFmt w:val="decimal"/>
      <w:lvlText w:val="%1."/>
      <w:lvlJc w:val="left"/>
      <w:pPr>
        <w:tabs>
          <w:tab w:val="num" w:pos="360"/>
        </w:tabs>
        <w:ind w:left="360" w:hanging="360"/>
      </w:pPr>
      <w:rPr>
        <w:rFonts w:hint="default"/>
      </w:rPr>
    </w:lvl>
  </w:abstractNum>
  <w:abstractNum w:abstractNumId="58" w15:restartNumberingAfterBreak="0">
    <w:nsid w:val="71157159"/>
    <w:multiLevelType w:val="multilevel"/>
    <w:tmpl w:val="52749B9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9" w15:restartNumberingAfterBreak="0">
    <w:nsid w:val="72987C11"/>
    <w:multiLevelType w:val="hybridMultilevel"/>
    <w:tmpl w:val="939C5B18"/>
    <w:lvl w:ilvl="0" w:tplc="2CB6AC8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74C4472C"/>
    <w:multiLevelType w:val="multilevel"/>
    <w:tmpl w:val="AFBC442C"/>
    <w:lvl w:ilvl="0">
      <w:start w:val="1"/>
      <w:numFmt w:val="decimal"/>
      <w:lvlText w:val="%1."/>
      <w:lvlJc w:val="left"/>
      <w:pPr>
        <w:ind w:left="720" w:hanging="360"/>
      </w:pPr>
      <w:rPr>
        <w:b w:val="0"/>
        <w:bCs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10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1" w15:restartNumberingAfterBreak="0">
    <w:nsid w:val="767A660A"/>
    <w:multiLevelType w:val="hybridMultilevel"/>
    <w:tmpl w:val="90302806"/>
    <w:lvl w:ilvl="0" w:tplc="E2849B06">
      <w:start w:val="1"/>
      <w:numFmt w:val="bullet"/>
      <w:lvlText w:val=""/>
      <w:lvlJc w:val="left"/>
      <w:pPr>
        <w:ind w:left="720" w:hanging="360"/>
      </w:pPr>
      <w:rPr>
        <w:rFonts w:ascii="Symbol" w:hAnsi="Symbol" w:hint="default"/>
        <w:color w:val="000000" w:themeColor="text1"/>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9615218"/>
    <w:multiLevelType w:val="singleLevel"/>
    <w:tmpl w:val="0409000F"/>
    <w:lvl w:ilvl="0">
      <w:start w:val="1"/>
      <w:numFmt w:val="decimal"/>
      <w:lvlText w:val="%1."/>
      <w:lvlJc w:val="left"/>
      <w:pPr>
        <w:tabs>
          <w:tab w:val="num" w:pos="360"/>
        </w:tabs>
        <w:ind w:left="360" w:hanging="360"/>
      </w:pPr>
      <w:rPr>
        <w:rFonts w:hint="default"/>
      </w:rPr>
    </w:lvl>
  </w:abstractNum>
  <w:abstractNum w:abstractNumId="63" w15:restartNumberingAfterBreak="0">
    <w:nsid w:val="7A4037DB"/>
    <w:multiLevelType w:val="hybridMultilevel"/>
    <w:tmpl w:val="5BB229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7A462822"/>
    <w:multiLevelType w:val="hybridMultilevel"/>
    <w:tmpl w:val="9CA26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AB010C6"/>
    <w:multiLevelType w:val="hybridMultilevel"/>
    <w:tmpl w:val="05282BC4"/>
    <w:lvl w:ilvl="0" w:tplc="92BCB96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B413E81"/>
    <w:multiLevelType w:val="singleLevel"/>
    <w:tmpl w:val="0409000F"/>
    <w:lvl w:ilvl="0">
      <w:start w:val="1"/>
      <w:numFmt w:val="decimal"/>
      <w:lvlText w:val="%1."/>
      <w:lvlJc w:val="left"/>
      <w:pPr>
        <w:tabs>
          <w:tab w:val="num" w:pos="360"/>
        </w:tabs>
        <w:ind w:left="360" w:hanging="360"/>
      </w:pPr>
      <w:rPr>
        <w:rFonts w:hint="default"/>
      </w:rPr>
    </w:lvl>
  </w:abstractNum>
  <w:abstractNum w:abstractNumId="67" w15:restartNumberingAfterBreak="0">
    <w:nsid w:val="7C900541"/>
    <w:multiLevelType w:val="multilevel"/>
    <w:tmpl w:val="1390C5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D9C2C82"/>
    <w:multiLevelType w:val="singleLevel"/>
    <w:tmpl w:val="0409000F"/>
    <w:lvl w:ilvl="0">
      <w:start w:val="1"/>
      <w:numFmt w:val="decimal"/>
      <w:lvlText w:val="%1."/>
      <w:lvlJc w:val="left"/>
      <w:pPr>
        <w:tabs>
          <w:tab w:val="num" w:pos="360"/>
        </w:tabs>
        <w:ind w:left="360" w:hanging="360"/>
      </w:pPr>
      <w:rPr>
        <w:rFonts w:hint="default"/>
      </w:rPr>
    </w:lvl>
  </w:abstractNum>
  <w:num w:numId="1" w16cid:durableId="1167356437">
    <w:abstractNumId w:val="48"/>
  </w:num>
  <w:num w:numId="2" w16cid:durableId="291593671">
    <w:abstractNumId w:val="16"/>
  </w:num>
  <w:num w:numId="3" w16cid:durableId="1786775735">
    <w:abstractNumId w:val="62"/>
  </w:num>
  <w:num w:numId="4" w16cid:durableId="1346708685">
    <w:abstractNumId w:val="19"/>
  </w:num>
  <w:num w:numId="5" w16cid:durableId="1054960613">
    <w:abstractNumId w:val="20"/>
  </w:num>
  <w:num w:numId="6" w16cid:durableId="410782148">
    <w:abstractNumId w:val="53"/>
  </w:num>
  <w:num w:numId="7" w16cid:durableId="635792984">
    <w:abstractNumId w:val="18"/>
  </w:num>
  <w:num w:numId="8" w16cid:durableId="189758279">
    <w:abstractNumId w:val="33"/>
  </w:num>
  <w:num w:numId="9" w16cid:durableId="249123888">
    <w:abstractNumId w:val="44"/>
  </w:num>
  <w:num w:numId="10" w16cid:durableId="848449465">
    <w:abstractNumId w:val="11"/>
  </w:num>
  <w:num w:numId="11" w16cid:durableId="1268003696">
    <w:abstractNumId w:val="42"/>
  </w:num>
  <w:num w:numId="12" w16cid:durableId="850142510">
    <w:abstractNumId w:val="68"/>
  </w:num>
  <w:num w:numId="13" w16cid:durableId="65422867">
    <w:abstractNumId w:val="21"/>
  </w:num>
  <w:num w:numId="14" w16cid:durableId="1570772683">
    <w:abstractNumId w:val="10"/>
  </w:num>
  <w:num w:numId="15" w16cid:durableId="857046312">
    <w:abstractNumId w:val="28"/>
  </w:num>
  <w:num w:numId="16" w16cid:durableId="951744377">
    <w:abstractNumId w:val="57"/>
  </w:num>
  <w:num w:numId="17" w16cid:durableId="1608344122">
    <w:abstractNumId w:val="45"/>
  </w:num>
  <w:num w:numId="18" w16cid:durableId="1652058237">
    <w:abstractNumId w:val="66"/>
  </w:num>
  <w:num w:numId="19" w16cid:durableId="527722330">
    <w:abstractNumId w:val="12"/>
  </w:num>
  <w:num w:numId="20" w16cid:durableId="2009599493">
    <w:abstractNumId w:val="26"/>
  </w:num>
  <w:num w:numId="21" w16cid:durableId="635530813">
    <w:abstractNumId w:val="40"/>
  </w:num>
  <w:num w:numId="22" w16cid:durableId="483939208">
    <w:abstractNumId w:val="37"/>
  </w:num>
  <w:num w:numId="23" w16cid:durableId="1083406379">
    <w:abstractNumId w:val="49"/>
  </w:num>
  <w:num w:numId="24" w16cid:durableId="1189373894">
    <w:abstractNumId w:val="51"/>
  </w:num>
  <w:num w:numId="25" w16cid:durableId="2064599977">
    <w:abstractNumId w:val="39"/>
  </w:num>
  <w:num w:numId="26" w16cid:durableId="663705692">
    <w:abstractNumId w:val="52"/>
  </w:num>
  <w:num w:numId="27" w16cid:durableId="956914224">
    <w:abstractNumId w:val="63"/>
  </w:num>
  <w:num w:numId="28" w16cid:durableId="1330213016">
    <w:abstractNumId w:val="55"/>
  </w:num>
  <w:num w:numId="29" w16cid:durableId="391120806">
    <w:abstractNumId w:val="23"/>
  </w:num>
  <w:num w:numId="30" w16cid:durableId="1675575112">
    <w:abstractNumId w:val="13"/>
  </w:num>
  <w:num w:numId="31" w16cid:durableId="422455635">
    <w:abstractNumId w:val="65"/>
  </w:num>
  <w:num w:numId="32" w16cid:durableId="26413650">
    <w:abstractNumId w:val="22"/>
  </w:num>
  <w:num w:numId="33" w16cid:durableId="1488403319">
    <w:abstractNumId w:val="35"/>
  </w:num>
  <w:num w:numId="34" w16cid:durableId="32537787">
    <w:abstractNumId w:val="59"/>
  </w:num>
  <w:num w:numId="35" w16cid:durableId="417144306">
    <w:abstractNumId w:val="54"/>
  </w:num>
  <w:num w:numId="36" w16cid:durableId="536047045">
    <w:abstractNumId w:val="15"/>
  </w:num>
  <w:num w:numId="37" w16cid:durableId="1490058549">
    <w:abstractNumId w:val="56"/>
  </w:num>
  <w:num w:numId="38" w16cid:durableId="1092629166">
    <w:abstractNumId w:val="47"/>
  </w:num>
  <w:num w:numId="39" w16cid:durableId="1473601048">
    <w:abstractNumId w:val="41"/>
  </w:num>
  <w:num w:numId="40" w16cid:durableId="1999380076">
    <w:abstractNumId w:val="34"/>
  </w:num>
  <w:num w:numId="41" w16cid:durableId="773593756">
    <w:abstractNumId w:val="9"/>
  </w:num>
  <w:num w:numId="42" w16cid:durableId="813372510">
    <w:abstractNumId w:val="7"/>
  </w:num>
  <w:num w:numId="43" w16cid:durableId="535777843">
    <w:abstractNumId w:val="6"/>
  </w:num>
  <w:num w:numId="44" w16cid:durableId="609630683">
    <w:abstractNumId w:val="5"/>
  </w:num>
  <w:num w:numId="45" w16cid:durableId="761799951">
    <w:abstractNumId w:val="4"/>
  </w:num>
  <w:num w:numId="46" w16cid:durableId="936182559">
    <w:abstractNumId w:val="8"/>
  </w:num>
  <w:num w:numId="47" w16cid:durableId="131405763">
    <w:abstractNumId w:val="3"/>
  </w:num>
  <w:num w:numId="48" w16cid:durableId="1555384079">
    <w:abstractNumId w:val="2"/>
  </w:num>
  <w:num w:numId="49" w16cid:durableId="1256551718">
    <w:abstractNumId w:val="1"/>
  </w:num>
  <w:num w:numId="50" w16cid:durableId="696582705">
    <w:abstractNumId w:val="0"/>
  </w:num>
  <w:num w:numId="51" w16cid:durableId="267740673">
    <w:abstractNumId w:val="61"/>
  </w:num>
  <w:num w:numId="52" w16cid:durableId="686832915">
    <w:abstractNumId w:val="27"/>
  </w:num>
  <w:num w:numId="53" w16cid:durableId="1297221157">
    <w:abstractNumId w:val="14"/>
  </w:num>
  <w:num w:numId="54" w16cid:durableId="929193125">
    <w:abstractNumId w:val="36"/>
  </w:num>
  <w:num w:numId="55" w16cid:durableId="1250624042">
    <w:abstractNumId w:val="29"/>
  </w:num>
  <w:num w:numId="56" w16cid:durableId="1309702917">
    <w:abstractNumId w:val="24"/>
  </w:num>
  <w:num w:numId="57" w16cid:durableId="1990162601">
    <w:abstractNumId w:val="43"/>
  </w:num>
  <w:num w:numId="58" w16cid:durableId="79954559">
    <w:abstractNumId w:val="38"/>
  </w:num>
  <w:num w:numId="59" w16cid:durableId="191798109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80986898">
    <w:abstractNumId w:val="58"/>
  </w:num>
  <w:num w:numId="61" w16cid:durableId="1014769697">
    <w:abstractNumId w:val="50"/>
  </w:num>
  <w:num w:numId="62" w16cid:durableId="2029989430">
    <w:abstractNumId w:val="67"/>
  </w:num>
  <w:num w:numId="63" w16cid:durableId="1813791381">
    <w:abstractNumId w:val="25"/>
  </w:num>
  <w:num w:numId="64" w16cid:durableId="134959551">
    <w:abstractNumId w:val="30"/>
  </w:num>
  <w:num w:numId="65" w16cid:durableId="442387832">
    <w:abstractNumId w:val="17"/>
  </w:num>
  <w:num w:numId="66" w16cid:durableId="1572810227">
    <w:abstractNumId w:val="32"/>
  </w:num>
  <w:num w:numId="67" w16cid:durableId="1145732393">
    <w:abstractNumId w:val="64"/>
  </w:num>
  <w:num w:numId="68" w16cid:durableId="434248296">
    <w:abstractNumId w:val="46"/>
  </w:num>
  <w:num w:numId="69" w16cid:durableId="1952397600">
    <w:abstractNumId w:val="31"/>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ibbonPointer" w:val="49091228"/>
  </w:docVars>
  <w:rsids>
    <w:rsidRoot w:val="00067A12"/>
    <w:rsid w:val="00000C42"/>
    <w:rsid w:val="00003CD3"/>
    <w:rsid w:val="00006F79"/>
    <w:rsid w:val="000128EF"/>
    <w:rsid w:val="00015543"/>
    <w:rsid w:val="00032841"/>
    <w:rsid w:val="00034D68"/>
    <w:rsid w:val="00036C94"/>
    <w:rsid w:val="0004122B"/>
    <w:rsid w:val="000437CF"/>
    <w:rsid w:val="000439DF"/>
    <w:rsid w:val="000469EF"/>
    <w:rsid w:val="00050778"/>
    <w:rsid w:val="000511F1"/>
    <w:rsid w:val="0005423A"/>
    <w:rsid w:val="00061159"/>
    <w:rsid w:val="00061B13"/>
    <w:rsid w:val="00067A12"/>
    <w:rsid w:val="00071A27"/>
    <w:rsid w:val="000833AD"/>
    <w:rsid w:val="0008364F"/>
    <w:rsid w:val="00085CF3"/>
    <w:rsid w:val="00086C7F"/>
    <w:rsid w:val="00087D71"/>
    <w:rsid w:val="0009057A"/>
    <w:rsid w:val="0009261E"/>
    <w:rsid w:val="0009617D"/>
    <w:rsid w:val="00096421"/>
    <w:rsid w:val="000A04C6"/>
    <w:rsid w:val="000A35D3"/>
    <w:rsid w:val="000A3F3A"/>
    <w:rsid w:val="000A4189"/>
    <w:rsid w:val="000A5351"/>
    <w:rsid w:val="000A58CB"/>
    <w:rsid w:val="000A6E5F"/>
    <w:rsid w:val="000B01AA"/>
    <w:rsid w:val="000B11C3"/>
    <w:rsid w:val="000B46E4"/>
    <w:rsid w:val="000B7AC7"/>
    <w:rsid w:val="000C069A"/>
    <w:rsid w:val="000C14AA"/>
    <w:rsid w:val="000C3191"/>
    <w:rsid w:val="000C4858"/>
    <w:rsid w:val="000C73C7"/>
    <w:rsid w:val="000D0E90"/>
    <w:rsid w:val="000D7CFD"/>
    <w:rsid w:val="000E267D"/>
    <w:rsid w:val="000E2E68"/>
    <w:rsid w:val="000E3F61"/>
    <w:rsid w:val="000E6447"/>
    <w:rsid w:val="000E7535"/>
    <w:rsid w:val="000F2082"/>
    <w:rsid w:val="000F3354"/>
    <w:rsid w:val="00100E8B"/>
    <w:rsid w:val="00101EF4"/>
    <w:rsid w:val="001028B4"/>
    <w:rsid w:val="00105D06"/>
    <w:rsid w:val="00105D52"/>
    <w:rsid w:val="001100CB"/>
    <w:rsid w:val="00123FBD"/>
    <w:rsid w:val="00125149"/>
    <w:rsid w:val="001263BC"/>
    <w:rsid w:val="00133FEB"/>
    <w:rsid w:val="00142A85"/>
    <w:rsid w:val="00142D59"/>
    <w:rsid w:val="00144747"/>
    <w:rsid w:val="00147F80"/>
    <w:rsid w:val="00151164"/>
    <w:rsid w:val="001529B5"/>
    <w:rsid w:val="0016189E"/>
    <w:rsid w:val="00162A84"/>
    <w:rsid w:val="00165548"/>
    <w:rsid w:val="00166AE4"/>
    <w:rsid w:val="001767E5"/>
    <w:rsid w:val="00176860"/>
    <w:rsid w:val="00177426"/>
    <w:rsid w:val="00177934"/>
    <w:rsid w:val="00180D1B"/>
    <w:rsid w:val="00181EA5"/>
    <w:rsid w:val="00183F94"/>
    <w:rsid w:val="00187223"/>
    <w:rsid w:val="00191CE7"/>
    <w:rsid w:val="00194F00"/>
    <w:rsid w:val="001A0768"/>
    <w:rsid w:val="001A109A"/>
    <w:rsid w:val="001A29B0"/>
    <w:rsid w:val="001A4569"/>
    <w:rsid w:val="001B01D9"/>
    <w:rsid w:val="001B24E9"/>
    <w:rsid w:val="001B2CB5"/>
    <w:rsid w:val="001B6F42"/>
    <w:rsid w:val="001C0E93"/>
    <w:rsid w:val="001C271B"/>
    <w:rsid w:val="001C443D"/>
    <w:rsid w:val="001D7AC3"/>
    <w:rsid w:val="001E5C3A"/>
    <w:rsid w:val="001E60D6"/>
    <w:rsid w:val="001E65C6"/>
    <w:rsid w:val="001F0E52"/>
    <w:rsid w:val="001F4913"/>
    <w:rsid w:val="001F740B"/>
    <w:rsid w:val="00201989"/>
    <w:rsid w:val="00206CC9"/>
    <w:rsid w:val="002102E3"/>
    <w:rsid w:val="002106F5"/>
    <w:rsid w:val="00213BA6"/>
    <w:rsid w:val="002164CB"/>
    <w:rsid w:val="0022220F"/>
    <w:rsid w:val="00224B44"/>
    <w:rsid w:val="00225A7D"/>
    <w:rsid w:val="002301F4"/>
    <w:rsid w:val="00230C07"/>
    <w:rsid w:val="0024122D"/>
    <w:rsid w:val="0025111F"/>
    <w:rsid w:val="002613AE"/>
    <w:rsid w:val="00262B6B"/>
    <w:rsid w:val="0026527E"/>
    <w:rsid w:val="002666D2"/>
    <w:rsid w:val="002714BD"/>
    <w:rsid w:val="00271943"/>
    <w:rsid w:val="00271C26"/>
    <w:rsid w:val="00271CB6"/>
    <w:rsid w:val="00274957"/>
    <w:rsid w:val="00276830"/>
    <w:rsid w:val="00281E48"/>
    <w:rsid w:val="00285593"/>
    <w:rsid w:val="0028584C"/>
    <w:rsid w:val="00285B56"/>
    <w:rsid w:val="00290C02"/>
    <w:rsid w:val="0029144A"/>
    <w:rsid w:val="0029284F"/>
    <w:rsid w:val="00295DDA"/>
    <w:rsid w:val="002A0546"/>
    <w:rsid w:val="002A1E0C"/>
    <w:rsid w:val="002B19D7"/>
    <w:rsid w:val="002B2899"/>
    <w:rsid w:val="002B46FB"/>
    <w:rsid w:val="002B7FF5"/>
    <w:rsid w:val="002C1D67"/>
    <w:rsid w:val="002C3752"/>
    <w:rsid w:val="002D2EF3"/>
    <w:rsid w:val="002D48B5"/>
    <w:rsid w:val="002E08E5"/>
    <w:rsid w:val="002E2CCE"/>
    <w:rsid w:val="002E3B31"/>
    <w:rsid w:val="002F5EA8"/>
    <w:rsid w:val="002F796A"/>
    <w:rsid w:val="00301246"/>
    <w:rsid w:val="00305C40"/>
    <w:rsid w:val="00323A18"/>
    <w:rsid w:val="00327084"/>
    <w:rsid w:val="00327920"/>
    <w:rsid w:val="003314CD"/>
    <w:rsid w:val="003315BD"/>
    <w:rsid w:val="00336FFA"/>
    <w:rsid w:val="003376FD"/>
    <w:rsid w:val="00340D82"/>
    <w:rsid w:val="003439F8"/>
    <w:rsid w:val="003469D9"/>
    <w:rsid w:val="0035015B"/>
    <w:rsid w:val="00354C6A"/>
    <w:rsid w:val="00362BB2"/>
    <w:rsid w:val="0036485E"/>
    <w:rsid w:val="00364E9E"/>
    <w:rsid w:val="00367F64"/>
    <w:rsid w:val="0037472D"/>
    <w:rsid w:val="00374780"/>
    <w:rsid w:val="00376567"/>
    <w:rsid w:val="00377F4A"/>
    <w:rsid w:val="0038134D"/>
    <w:rsid w:val="0038261F"/>
    <w:rsid w:val="00386203"/>
    <w:rsid w:val="003862C4"/>
    <w:rsid w:val="00390F5A"/>
    <w:rsid w:val="00397EB6"/>
    <w:rsid w:val="003B1C58"/>
    <w:rsid w:val="003B774B"/>
    <w:rsid w:val="003C1613"/>
    <w:rsid w:val="003C2133"/>
    <w:rsid w:val="003C4AE1"/>
    <w:rsid w:val="003C5DAA"/>
    <w:rsid w:val="003C5E1E"/>
    <w:rsid w:val="003C7B26"/>
    <w:rsid w:val="003D04A5"/>
    <w:rsid w:val="003D0FF0"/>
    <w:rsid w:val="003D360E"/>
    <w:rsid w:val="003D3E33"/>
    <w:rsid w:val="003D44AE"/>
    <w:rsid w:val="003D482B"/>
    <w:rsid w:val="003E0C2D"/>
    <w:rsid w:val="003E19A4"/>
    <w:rsid w:val="003E2E18"/>
    <w:rsid w:val="003F089D"/>
    <w:rsid w:val="003F0A20"/>
    <w:rsid w:val="003F0B36"/>
    <w:rsid w:val="003F3E9A"/>
    <w:rsid w:val="003F5F7A"/>
    <w:rsid w:val="003F6859"/>
    <w:rsid w:val="003F7A44"/>
    <w:rsid w:val="003F7BA1"/>
    <w:rsid w:val="004001BE"/>
    <w:rsid w:val="0040110C"/>
    <w:rsid w:val="00401701"/>
    <w:rsid w:val="00402325"/>
    <w:rsid w:val="00402460"/>
    <w:rsid w:val="004026EF"/>
    <w:rsid w:val="0040538C"/>
    <w:rsid w:val="00406448"/>
    <w:rsid w:val="00413550"/>
    <w:rsid w:val="00417E7E"/>
    <w:rsid w:val="00417F8D"/>
    <w:rsid w:val="00422910"/>
    <w:rsid w:val="00440266"/>
    <w:rsid w:val="00442080"/>
    <w:rsid w:val="00444860"/>
    <w:rsid w:val="0044606C"/>
    <w:rsid w:val="00452258"/>
    <w:rsid w:val="0045499F"/>
    <w:rsid w:val="00463C88"/>
    <w:rsid w:val="004658A0"/>
    <w:rsid w:val="00465A1D"/>
    <w:rsid w:val="00466309"/>
    <w:rsid w:val="00467B34"/>
    <w:rsid w:val="00471989"/>
    <w:rsid w:val="00476894"/>
    <w:rsid w:val="0047A7EC"/>
    <w:rsid w:val="004866BF"/>
    <w:rsid w:val="004866C8"/>
    <w:rsid w:val="00491F0C"/>
    <w:rsid w:val="004935B1"/>
    <w:rsid w:val="00495236"/>
    <w:rsid w:val="00495DB8"/>
    <w:rsid w:val="00496761"/>
    <w:rsid w:val="00496EB5"/>
    <w:rsid w:val="004970A7"/>
    <w:rsid w:val="004976FA"/>
    <w:rsid w:val="004A251B"/>
    <w:rsid w:val="004A2670"/>
    <w:rsid w:val="004B3A53"/>
    <w:rsid w:val="004B71FD"/>
    <w:rsid w:val="004C1F8C"/>
    <w:rsid w:val="004C6876"/>
    <w:rsid w:val="004C7B11"/>
    <w:rsid w:val="004D1F24"/>
    <w:rsid w:val="004D3B96"/>
    <w:rsid w:val="004D6BA1"/>
    <w:rsid w:val="004E2673"/>
    <w:rsid w:val="004E371A"/>
    <w:rsid w:val="004E3E2A"/>
    <w:rsid w:val="004E4941"/>
    <w:rsid w:val="004E49DD"/>
    <w:rsid w:val="004E6D53"/>
    <w:rsid w:val="004F079E"/>
    <w:rsid w:val="004F3F0F"/>
    <w:rsid w:val="004F3F96"/>
    <w:rsid w:val="004F64E6"/>
    <w:rsid w:val="004F68D0"/>
    <w:rsid w:val="005009F4"/>
    <w:rsid w:val="00504BA4"/>
    <w:rsid w:val="00506293"/>
    <w:rsid w:val="005124C2"/>
    <w:rsid w:val="005137C2"/>
    <w:rsid w:val="00514930"/>
    <w:rsid w:val="005150AE"/>
    <w:rsid w:val="00515867"/>
    <w:rsid w:val="0051617F"/>
    <w:rsid w:val="00517A42"/>
    <w:rsid w:val="00520F95"/>
    <w:rsid w:val="00523952"/>
    <w:rsid w:val="00526A58"/>
    <w:rsid w:val="00531995"/>
    <w:rsid w:val="0053354E"/>
    <w:rsid w:val="0054142E"/>
    <w:rsid w:val="005452C3"/>
    <w:rsid w:val="00550F0B"/>
    <w:rsid w:val="00551A7A"/>
    <w:rsid w:val="005540F5"/>
    <w:rsid w:val="00554B24"/>
    <w:rsid w:val="005553EA"/>
    <w:rsid w:val="00555FA6"/>
    <w:rsid w:val="005564AE"/>
    <w:rsid w:val="00556E7F"/>
    <w:rsid w:val="00556F11"/>
    <w:rsid w:val="005606CD"/>
    <w:rsid w:val="005624BD"/>
    <w:rsid w:val="00570D73"/>
    <w:rsid w:val="005732ED"/>
    <w:rsid w:val="005744DB"/>
    <w:rsid w:val="00576C95"/>
    <w:rsid w:val="00581E87"/>
    <w:rsid w:val="00584AB9"/>
    <w:rsid w:val="00585326"/>
    <w:rsid w:val="00585B32"/>
    <w:rsid w:val="00586E5E"/>
    <w:rsid w:val="005944E8"/>
    <w:rsid w:val="005A0CB7"/>
    <w:rsid w:val="005A1203"/>
    <w:rsid w:val="005A6809"/>
    <w:rsid w:val="005A6C92"/>
    <w:rsid w:val="005B2687"/>
    <w:rsid w:val="005B30EC"/>
    <w:rsid w:val="005B3806"/>
    <w:rsid w:val="005C4CE3"/>
    <w:rsid w:val="005C50FF"/>
    <w:rsid w:val="005C6D6C"/>
    <w:rsid w:val="005C7DAB"/>
    <w:rsid w:val="005D10FD"/>
    <w:rsid w:val="005D124A"/>
    <w:rsid w:val="005D12C1"/>
    <w:rsid w:val="005D3B89"/>
    <w:rsid w:val="005D488C"/>
    <w:rsid w:val="005D49F6"/>
    <w:rsid w:val="005D7959"/>
    <w:rsid w:val="005E40A0"/>
    <w:rsid w:val="005E495F"/>
    <w:rsid w:val="005E5A02"/>
    <w:rsid w:val="005E7EA1"/>
    <w:rsid w:val="005F1979"/>
    <w:rsid w:val="005F20DB"/>
    <w:rsid w:val="005F25EB"/>
    <w:rsid w:val="005F404B"/>
    <w:rsid w:val="005F517A"/>
    <w:rsid w:val="00600E7D"/>
    <w:rsid w:val="00603E2E"/>
    <w:rsid w:val="00605362"/>
    <w:rsid w:val="006066C7"/>
    <w:rsid w:val="006114A4"/>
    <w:rsid w:val="00612468"/>
    <w:rsid w:val="00612EAC"/>
    <w:rsid w:val="00613B8B"/>
    <w:rsid w:val="006233EC"/>
    <w:rsid w:val="00635C83"/>
    <w:rsid w:val="006420B3"/>
    <w:rsid w:val="00642A6D"/>
    <w:rsid w:val="00647D18"/>
    <w:rsid w:val="0065341B"/>
    <w:rsid w:val="00661217"/>
    <w:rsid w:val="0066144E"/>
    <w:rsid w:val="00661640"/>
    <w:rsid w:val="00661D3B"/>
    <w:rsid w:val="00662474"/>
    <w:rsid w:val="00663CE8"/>
    <w:rsid w:val="00670171"/>
    <w:rsid w:val="006754F2"/>
    <w:rsid w:val="00684532"/>
    <w:rsid w:val="00686125"/>
    <w:rsid w:val="006862A7"/>
    <w:rsid w:val="00687441"/>
    <w:rsid w:val="0068769D"/>
    <w:rsid w:val="00687813"/>
    <w:rsid w:val="00687E9E"/>
    <w:rsid w:val="00692999"/>
    <w:rsid w:val="0069692D"/>
    <w:rsid w:val="006A16D7"/>
    <w:rsid w:val="006A5A0E"/>
    <w:rsid w:val="006B1B3A"/>
    <w:rsid w:val="006B1E2B"/>
    <w:rsid w:val="006B72FA"/>
    <w:rsid w:val="006C1F21"/>
    <w:rsid w:val="006C279E"/>
    <w:rsid w:val="006C45C2"/>
    <w:rsid w:val="006C77E0"/>
    <w:rsid w:val="006D3713"/>
    <w:rsid w:val="006D4545"/>
    <w:rsid w:val="006D6ED9"/>
    <w:rsid w:val="006E01A6"/>
    <w:rsid w:val="006E1929"/>
    <w:rsid w:val="006E4EDA"/>
    <w:rsid w:val="006E5C94"/>
    <w:rsid w:val="006E77B9"/>
    <w:rsid w:val="006F304A"/>
    <w:rsid w:val="00701944"/>
    <w:rsid w:val="00704AEF"/>
    <w:rsid w:val="0070530D"/>
    <w:rsid w:val="00711D19"/>
    <w:rsid w:val="0071418D"/>
    <w:rsid w:val="00715075"/>
    <w:rsid w:val="007200BA"/>
    <w:rsid w:val="007223E7"/>
    <w:rsid w:val="00722478"/>
    <w:rsid w:val="00722957"/>
    <w:rsid w:val="00723C30"/>
    <w:rsid w:val="00723F84"/>
    <w:rsid w:val="007241F9"/>
    <w:rsid w:val="00726292"/>
    <w:rsid w:val="0072785B"/>
    <w:rsid w:val="00737849"/>
    <w:rsid w:val="007425B9"/>
    <w:rsid w:val="0074364D"/>
    <w:rsid w:val="00745A02"/>
    <w:rsid w:val="00746237"/>
    <w:rsid w:val="00750E73"/>
    <w:rsid w:val="00751278"/>
    <w:rsid w:val="00751FB1"/>
    <w:rsid w:val="00752C18"/>
    <w:rsid w:val="00754551"/>
    <w:rsid w:val="00755182"/>
    <w:rsid w:val="007566A1"/>
    <w:rsid w:val="007568E9"/>
    <w:rsid w:val="0076055F"/>
    <w:rsid w:val="00762349"/>
    <w:rsid w:val="00764BAE"/>
    <w:rsid w:val="007650E9"/>
    <w:rsid w:val="00767542"/>
    <w:rsid w:val="00771B73"/>
    <w:rsid w:val="00771E94"/>
    <w:rsid w:val="007752DA"/>
    <w:rsid w:val="007808CB"/>
    <w:rsid w:val="00786947"/>
    <w:rsid w:val="00790804"/>
    <w:rsid w:val="007937F8"/>
    <w:rsid w:val="00793BCA"/>
    <w:rsid w:val="00797271"/>
    <w:rsid w:val="00797BC6"/>
    <w:rsid w:val="007B40F2"/>
    <w:rsid w:val="007B50A2"/>
    <w:rsid w:val="007B6C30"/>
    <w:rsid w:val="007B7B5A"/>
    <w:rsid w:val="007C16A4"/>
    <w:rsid w:val="007C18C4"/>
    <w:rsid w:val="007C2FE8"/>
    <w:rsid w:val="007D1EFF"/>
    <w:rsid w:val="007D384F"/>
    <w:rsid w:val="007D6357"/>
    <w:rsid w:val="007D67EB"/>
    <w:rsid w:val="007E134F"/>
    <w:rsid w:val="007E13B3"/>
    <w:rsid w:val="007E148F"/>
    <w:rsid w:val="007E600F"/>
    <w:rsid w:val="007F2A27"/>
    <w:rsid w:val="007F7190"/>
    <w:rsid w:val="00800F1A"/>
    <w:rsid w:val="00810D33"/>
    <w:rsid w:val="00814103"/>
    <w:rsid w:val="008143FB"/>
    <w:rsid w:val="00814A5C"/>
    <w:rsid w:val="00816416"/>
    <w:rsid w:val="0082340F"/>
    <w:rsid w:val="0083179D"/>
    <w:rsid w:val="0083784E"/>
    <w:rsid w:val="00844462"/>
    <w:rsid w:val="00846697"/>
    <w:rsid w:val="00850179"/>
    <w:rsid w:val="008508AE"/>
    <w:rsid w:val="00855AC1"/>
    <w:rsid w:val="00860F5F"/>
    <w:rsid w:val="00864142"/>
    <w:rsid w:val="00864B38"/>
    <w:rsid w:val="0086511A"/>
    <w:rsid w:val="0087303E"/>
    <w:rsid w:val="00874944"/>
    <w:rsid w:val="008802B4"/>
    <w:rsid w:val="00882589"/>
    <w:rsid w:val="00882F96"/>
    <w:rsid w:val="00885653"/>
    <w:rsid w:val="008868D5"/>
    <w:rsid w:val="00891533"/>
    <w:rsid w:val="00893B10"/>
    <w:rsid w:val="00895190"/>
    <w:rsid w:val="00895BDB"/>
    <w:rsid w:val="00895D11"/>
    <w:rsid w:val="008967D9"/>
    <w:rsid w:val="008978DC"/>
    <w:rsid w:val="008A1008"/>
    <w:rsid w:val="008A3E38"/>
    <w:rsid w:val="008A46CC"/>
    <w:rsid w:val="008A47D1"/>
    <w:rsid w:val="008A5690"/>
    <w:rsid w:val="008A60B4"/>
    <w:rsid w:val="008B09AE"/>
    <w:rsid w:val="008B2088"/>
    <w:rsid w:val="008B2203"/>
    <w:rsid w:val="008B54E1"/>
    <w:rsid w:val="008B54E5"/>
    <w:rsid w:val="008B59AA"/>
    <w:rsid w:val="008C1508"/>
    <w:rsid w:val="008C1DF3"/>
    <w:rsid w:val="008C2C48"/>
    <w:rsid w:val="008D1957"/>
    <w:rsid w:val="008D336D"/>
    <w:rsid w:val="008D64B2"/>
    <w:rsid w:val="008D699B"/>
    <w:rsid w:val="008D7FC9"/>
    <w:rsid w:val="008E0E79"/>
    <w:rsid w:val="008E5B2F"/>
    <w:rsid w:val="008F0F28"/>
    <w:rsid w:val="008F29A4"/>
    <w:rsid w:val="008F486F"/>
    <w:rsid w:val="008F5574"/>
    <w:rsid w:val="008F6257"/>
    <w:rsid w:val="008F6312"/>
    <w:rsid w:val="00900686"/>
    <w:rsid w:val="00903E18"/>
    <w:rsid w:val="00903FC5"/>
    <w:rsid w:val="00905679"/>
    <w:rsid w:val="009078A7"/>
    <w:rsid w:val="00911ACF"/>
    <w:rsid w:val="00915DD7"/>
    <w:rsid w:val="009176F9"/>
    <w:rsid w:val="009224F2"/>
    <w:rsid w:val="0092406E"/>
    <w:rsid w:val="00926838"/>
    <w:rsid w:val="00927E61"/>
    <w:rsid w:val="00930011"/>
    <w:rsid w:val="00933031"/>
    <w:rsid w:val="0093318F"/>
    <w:rsid w:val="009353A1"/>
    <w:rsid w:val="009401C2"/>
    <w:rsid w:val="00942547"/>
    <w:rsid w:val="00943969"/>
    <w:rsid w:val="00945184"/>
    <w:rsid w:val="00945683"/>
    <w:rsid w:val="00946BDD"/>
    <w:rsid w:val="00950B90"/>
    <w:rsid w:val="00952AF5"/>
    <w:rsid w:val="00953C69"/>
    <w:rsid w:val="0096168C"/>
    <w:rsid w:val="009624F9"/>
    <w:rsid w:val="00963888"/>
    <w:rsid w:val="00967272"/>
    <w:rsid w:val="00970DF8"/>
    <w:rsid w:val="00971994"/>
    <w:rsid w:val="00973D64"/>
    <w:rsid w:val="00974DEF"/>
    <w:rsid w:val="00975408"/>
    <w:rsid w:val="009776F3"/>
    <w:rsid w:val="00977E07"/>
    <w:rsid w:val="009843E6"/>
    <w:rsid w:val="00991BDE"/>
    <w:rsid w:val="009937D1"/>
    <w:rsid w:val="00997422"/>
    <w:rsid w:val="009A50EE"/>
    <w:rsid w:val="009A7DAF"/>
    <w:rsid w:val="009B21F1"/>
    <w:rsid w:val="009B3E4B"/>
    <w:rsid w:val="009B40A4"/>
    <w:rsid w:val="009B64E1"/>
    <w:rsid w:val="009C12C4"/>
    <w:rsid w:val="009C28A6"/>
    <w:rsid w:val="009C2E31"/>
    <w:rsid w:val="009C4E56"/>
    <w:rsid w:val="009C729C"/>
    <w:rsid w:val="009D06A5"/>
    <w:rsid w:val="009D112A"/>
    <w:rsid w:val="009D302C"/>
    <w:rsid w:val="009D61DC"/>
    <w:rsid w:val="009E0F29"/>
    <w:rsid w:val="009E1D12"/>
    <w:rsid w:val="009E471F"/>
    <w:rsid w:val="009E4EB8"/>
    <w:rsid w:val="009E59AA"/>
    <w:rsid w:val="009F0C59"/>
    <w:rsid w:val="009F730F"/>
    <w:rsid w:val="009F7B5D"/>
    <w:rsid w:val="009F7F24"/>
    <w:rsid w:val="00A001E4"/>
    <w:rsid w:val="00A069BE"/>
    <w:rsid w:val="00A10000"/>
    <w:rsid w:val="00A13AC7"/>
    <w:rsid w:val="00A17070"/>
    <w:rsid w:val="00A23BE1"/>
    <w:rsid w:val="00A23CF6"/>
    <w:rsid w:val="00A240BA"/>
    <w:rsid w:val="00A258D2"/>
    <w:rsid w:val="00A32D4C"/>
    <w:rsid w:val="00A3364D"/>
    <w:rsid w:val="00A34A0E"/>
    <w:rsid w:val="00A351D7"/>
    <w:rsid w:val="00A41C73"/>
    <w:rsid w:val="00A425C1"/>
    <w:rsid w:val="00A430C2"/>
    <w:rsid w:val="00A460FF"/>
    <w:rsid w:val="00A5198D"/>
    <w:rsid w:val="00A56A8D"/>
    <w:rsid w:val="00A625AA"/>
    <w:rsid w:val="00A63584"/>
    <w:rsid w:val="00A7172E"/>
    <w:rsid w:val="00A72E81"/>
    <w:rsid w:val="00A8173E"/>
    <w:rsid w:val="00A8529C"/>
    <w:rsid w:val="00A861FF"/>
    <w:rsid w:val="00A93CBC"/>
    <w:rsid w:val="00A94559"/>
    <w:rsid w:val="00A945BD"/>
    <w:rsid w:val="00A97C9F"/>
    <w:rsid w:val="00AA6BFE"/>
    <w:rsid w:val="00AB1B64"/>
    <w:rsid w:val="00AB6883"/>
    <w:rsid w:val="00AB6DE1"/>
    <w:rsid w:val="00AC424D"/>
    <w:rsid w:val="00AC481B"/>
    <w:rsid w:val="00AC4E79"/>
    <w:rsid w:val="00AD3810"/>
    <w:rsid w:val="00AD38F9"/>
    <w:rsid w:val="00AE06E2"/>
    <w:rsid w:val="00AE1021"/>
    <w:rsid w:val="00AE1510"/>
    <w:rsid w:val="00AE350F"/>
    <w:rsid w:val="00AE4C50"/>
    <w:rsid w:val="00AE60C0"/>
    <w:rsid w:val="00AE75C1"/>
    <w:rsid w:val="00AF17C3"/>
    <w:rsid w:val="00AF1BAB"/>
    <w:rsid w:val="00AF716D"/>
    <w:rsid w:val="00B0108F"/>
    <w:rsid w:val="00B02605"/>
    <w:rsid w:val="00B0465B"/>
    <w:rsid w:val="00B04BD9"/>
    <w:rsid w:val="00B0572F"/>
    <w:rsid w:val="00B05769"/>
    <w:rsid w:val="00B10470"/>
    <w:rsid w:val="00B14FA3"/>
    <w:rsid w:val="00B204D0"/>
    <w:rsid w:val="00B2263F"/>
    <w:rsid w:val="00B237B2"/>
    <w:rsid w:val="00B3526C"/>
    <w:rsid w:val="00B37C14"/>
    <w:rsid w:val="00B46B0C"/>
    <w:rsid w:val="00B47DE8"/>
    <w:rsid w:val="00B54361"/>
    <w:rsid w:val="00B54A10"/>
    <w:rsid w:val="00B54D6A"/>
    <w:rsid w:val="00B55364"/>
    <w:rsid w:val="00B57615"/>
    <w:rsid w:val="00B628EB"/>
    <w:rsid w:val="00B62EA5"/>
    <w:rsid w:val="00B65107"/>
    <w:rsid w:val="00B66D77"/>
    <w:rsid w:val="00B701B5"/>
    <w:rsid w:val="00B70C4F"/>
    <w:rsid w:val="00B71159"/>
    <w:rsid w:val="00B71A97"/>
    <w:rsid w:val="00B72339"/>
    <w:rsid w:val="00B747EB"/>
    <w:rsid w:val="00B74A66"/>
    <w:rsid w:val="00B75CD9"/>
    <w:rsid w:val="00B77EF1"/>
    <w:rsid w:val="00B80021"/>
    <w:rsid w:val="00B807CD"/>
    <w:rsid w:val="00B80B36"/>
    <w:rsid w:val="00B84236"/>
    <w:rsid w:val="00B85199"/>
    <w:rsid w:val="00B86822"/>
    <w:rsid w:val="00BA0509"/>
    <w:rsid w:val="00BA2A64"/>
    <w:rsid w:val="00BA30A9"/>
    <w:rsid w:val="00BA5754"/>
    <w:rsid w:val="00BA724F"/>
    <w:rsid w:val="00BB0CD9"/>
    <w:rsid w:val="00BB266F"/>
    <w:rsid w:val="00BB32C1"/>
    <w:rsid w:val="00BB3908"/>
    <w:rsid w:val="00BB4365"/>
    <w:rsid w:val="00BB699A"/>
    <w:rsid w:val="00BC0AC6"/>
    <w:rsid w:val="00BC1AB8"/>
    <w:rsid w:val="00BC3137"/>
    <w:rsid w:val="00BC456E"/>
    <w:rsid w:val="00BC5A3E"/>
    <w:rsid w:val="00BD3BDF"/>
    <w:rsid w:val="00BD7254"/>
    <w:rsid w:val="00BE6329"/>
    <w:rsid w:val="00BE7016"/>
    <w:rsid w:val="00BF1CA0"/>
    <w:rsid w:val="00BF1D0A"/>
    <w:rsid w:val="00BF2A85"/>
    <w:rsid w:val="00BF6314"/>
    <w:rsid w:val="00BF72E9"/>
    <w:rsid w:val="00BF752F"/>
    <w:rsid w:val="00C002F3"/>
    <w:rsid w:val="00C00C2D"/>
    <w:rsid w:val="00C01D26"/>
    <w:rsid w:val="00C02B82"/>
    <w:rsid w:val="00C037E8"/>
    <w:rsid w:val="00C0675E"/>
    <w:rsid w:val="00C1617D"/>
    <w:rsid w:val="00C17744"/>
    <w:rsid w:val="00C23186"/>
    <w:rsid w:val="00C23349"/>
    <w:rsid w:val="00C335EF"/>
    <w:rsid w:val="00C37BF7"/>
    <w:rsid w:val="00C4785E"/>
    <w:rsid w:val="00C50991"/>
    <w:rsid w:val="00C56760"/>
    <w:rsid w:val="00C60507"/>
    <w:rsid w:val="00C60FA0"/>
    <w:rsid w:val="00C61055"/>
    <w:rsid w:val="00C655E3"/>
    <w:rsid w:val="00C66531"/>
    <w:rsid w:val="00C70102"/>
    <w:rsid w:val="00C77CC8"/>
    <w:rsid w:val="00C81F10"/>
    <w:rsid w:val="00C8791A"/>
    <w:rsid w:val="00C921BD"/>
    <w:rsid w:val="00C93030"/>
    <w:rsid w:val="00C930C2"/>
    <w:rsid w:val="00C9652C"/>
    <w:rsid w:val="00CA1135"/>
    <w:rsid w:val="00CA2EDF"/>
    <w:rsid w:val="00CA5048"/>
    <w:rsid w:val="00CA51C5"/>
    <w:rsid w:val="00CA79E1"/>
    <w:rsid w:val="00CA7E9D"/>
    <w:rsid w:val="00CB0896"/>
    <w:rsid w:val="00CB0C80"/>
    <w:rsid w:val="00CB6313"/>
    <w:rsid w:val="00CB6896"/>
    <w:rsid w:val="00CB774B"/>
    <w:rsid w:val="00CC26EE"/>
    <w:rsid w:val="00CC4BE7"/>
    <w:rsid w:val="00CC7628"/>
    <w:rsid w:val="00CD3AFA"/>
    <w:rsid w:val="00CE5F5E"/>
    <w:rsid w:val="00CF35E1"/>
    <w:rsid w:val="00CF3CF4"/>
    <w:rsid w:val="00CF4B6F"/>
    <w:rsid w:val="00D045CB"/>
    <w:rsid w:val="00D06921"/>
    <w:rsid w:val="00D1021D"/>
    <w:rsid w:val="00D20469"/>
    <w:rsid w:val="00D20966"/>
    <w:rsid w:val="00D30BDB"/>
    <w:rsid w:val="00D30D54"/>
    <w:rsid w:val="00D34F91"/>
    <w:rsid w:val="00D35076"/>
    <w:rsid w:val="00D3623E"/>
    <w:rsid w:val="00D37A60"/>
    <w:rsid w:val="00D41712"/>
    <w:rsid w:val="00D42912"/>
    <w:rsid w:val="00D429C9"/>
    <w:rsid w:val="00D449B6"/>
    <w:rsid w:val="00D44D43"/>
    <w:rsid w:val="00D62FC1"/>
    <w:rsid w:val="00D6352F"/>
    <w:rsid w:val="00D63C25"/>
    <w:rsid w:val="00D67203"/>
    <w:rsid w:val="00D67705"/>
    <w:rsid w:val="00D70CCA"/>
    <w:rsid w:val="00D71310"/>
    <w:rsid w:val="00D71A11"/>
    <w:rsid w:val="00D720D7"/>
    <w:rsid w:val="00D73D99"/>
    <w:rsid w:val="00D754A5"/>
    <w:rsid w:val="00D7740D"/>
    <w:rsid w:val="00D778A1"/>
    <w:rsid w:val="00D81F0D"/>
    <w:rsid w:val="00D8489B"/>
    <w:rsid w:val="00D938C0"/>
    <w:rsid w:val="00D94755"/>
    <w:rsid w:val="00D956A4"/>
    <w:rsid w:val="00DA0D45"/>
    <w:rsid w:val="00DA1589"/>
    <w:rsid w:val="00DA1E57"/>
    <w:rsid w:val="00DA5E87"/>
    <w:rsid w:val="00DB4CDB"/>
    <w:rsid w:val="00DB538C"/>
    <w:rsid w:val="00DB6394"/>
    <w:rsid w:val="00DB68AE"/>
    <w:rsid w:val="00DB7C0A"/>
    <w:rsid w:val="00DD2625"/>
    <w:rsid w:val="00DD566A"/>
    <w:rsid w:val="00DD5E14"/>
    <w:rsid w:val="00DD78A9"/>
    <w:rsid w:val="00DE08F8"/>
    <w:rsid w:val="00DE0958"/>
    <w:rsid w:val="00DE4EE9"/>
    <w:rsid w:val="00DE7087"/>
    <w:rsid w:val="00DE789F"/>
    <w:rsid w:val="00DF5C4C"/>
    <w:rsid w:val="00E06476"/>
    <w:rsid w:val="00E0676E"/>
    <w:rsid w:val="00E07198"/>
    <w:rsid w:val="00E101B7"/>
    <w:rsid w:val="00E12D9B"/>
    <w:rsid w:val="00E131D5"/>
    <w:rsid w:val="00E15AA2"/>
    <w:rsid w:val="00E20AB9"/>
    <w:rsid w:val="00E22F03"/>
    <w:rsid w:val="00E261CF"/>
    <w:rsid w:val="00E30088"/>
    <w:rsid w:val="00E3214F"/>
    <w:rsid w:val="00E32A7C"/>
    <w:rsid w:val="00E3314D"/>
    <w:rsid w:val="00E37729"/>
    <w:rsid w:val="00E4252A"/>
    <w:rsid w:val="00E42F78"/>
    <w:rsid w:val="00E43C1C"/>
    <w:rsid w:val="00E44EF6"/>
    <w:rsid w:val="00E45124"/>
    <w:rsid w:val="00E45D6E"/>
    <w:rsid w:val="00E4602D"/>
    <w:rsid w:val="00E46DCD"/>
    <w:rsid w:val="00E5047B"/>
    <w:rsid w:val="00E54B09"/>
    <w:rsid w:val="00E5653B"/>
    <w:rsid w:val="00E6151F"/>
    <w:rsid w:val="00E679FE"/>
    <w:rsid w:val="00E70E86"/>
    <w:rsid w:val="00E722B4"/>
    <w:rsid w:val="00E739DC"/>
    <w:rsid w:val="00E7581A"/>
    <w:rsid w:val="00E86690"/>
    <w:rsid w:val="00E90079"/>
    <w:rsid w:val="00E906F6"/>
    <w:rsid w:val="00E90874"/>
    <w:rsid w:val="00E9454C"/>
    <w:rsid w:val="00E967FF"/>
    <w:rsid w:val="00EA0324"/>
    <w:rsid w:val="00EA0821"/>
    <w:rsid w:val="00EA0CCC"/>
    <w:rsid w:val="00EA4BBB"/>
    <w:rsid w:val="00EA7755"/>
    <w:rsid w:val="00EA7A2E"/>
    <w:rsid w:val="00EA7C98"/>
    <w:rsid w:val="00EB022F"/>
    <w:rsid w:val="00EB136C"/>
    <w:rsid w:val="00EB628F"/>
    <w:rsid w:val="00EB7B87"/>
    <w:rsid w:val="00EC1DB4"/>
    <w:rsid w:val="00EC2438"/>
    <w:rsid w:val="00EC3593"/>
    <w:rsid w:val="00ED4DDD"/>
    <w:rsid w:val="00ED5119"/>
    <w:rsid w:val="00ED54EF"/>
    <w:rsid w:val="00EE0C08"/>
    <w:rsid w:val="00EE2115"/>
    <w:rsid w:val="00EE311F"/>
    <w:rsid w:val="00EE4A3E"/>
    <w:rsid w:val="00EE6ECF"/>
    <w:rsid w:val="00EF2139"/>
    <w:rsid w:val="00EF494A"/>
    <w:rsid w:val="00F00353"/>
    <w:rsid w:val="00F00EE7"/>
    <w:rsid w:val="00F025E7"/>
    <w:rsid w:val="00F02D7B"/>
    <w:rsid w:val="00F036F0"/>
    <w:rsid w:val="00F14D30"/>
    <w:rsid w:val="00F14EEF"/>
    <w:rsid w:val="00F15E02"/>
    <w:rsid w:val="00F15F08"/>
    <w:rsid w:val="00F16D4C"/>
    <w:rsid w:val="00F22168"/>
    <w:rsid w:val="00F24333"/>
    <w:rsid w:val="00F2573D"/>
    <w:rsid w:val="00F25A7C"/>
    <w:rsid w:val="00F32AA2"/>
    <w:rsid w:val="00F3539B"/>
    <w:rsid w:val="00F3587C"/>
    <w:rsid w:val="00F40415"/>
    <w:rsid w:val="00F437CF"/>
    <w:rsid w:val="00F44846"/>
    <w:rsid w:val="00F448FA"/>
    <w:rsid w:val="00F47EB4"/>
    <w:rsid w:val="00F501F3"/>
    <w:rsid w:val="00F50984"/>
    <w:rsid w:val="00F510D5"/>
    <w:rsid w:val="00F51F6A"/>
    <w:rsid w:val="00F6203D"/>
    <w:rsid w:val="00F71ACA"/>
    <w:rsid w:val="00F74748"/>
    <w:rsid w:val="00F74DE2"/>
    <w:rsid w:val="00F75CFD"/>
    <w:rsid w:val="00F75D07"/>
    <w:rsid w:val="00F7711C"/>
    <w:rsid w:val="00F77D26"/>
    <w:rsid w:val="00F77E83"/>
    <w:rsid w:val="00F83025"/>
    <w:rsid w:val="00F848CE"/>
    <w:rsid w:val="00F85667"/>
    <w:rsid w:val="00F93508"/>
    <w:rsid w:val="00F96905"/>
    <w:rsid w:val="00FA05DB"/>
    <w:rsid w:val="00FA4229"/>
    <w:rsid w:val="00FA4F32"/>
    <w:rsid w:val="00FA5A05"/>
    <w:rsid w:val="00FA72A6"/>
    <w:rsid w:val="00FB22FD"/>
    <w:rsid w:val="00FB41D1"/>
    <w:rsid w:val="00FC4574"/>
    <w:rsid w:val="00FC67B5"/>
    <w:rsid w:val="00FD072D"/>
    <w:rsid w:val="00FE07E5"/>
    <w:rsid w:val="00FE228C"/>
    <w:rsid w:val="00FE5B21"/>
    <w:rsid w:val="00FE5D4D"/>
    <w:rsid w:val="00FE6C69"/>
    <w:rsid w:val="00FF6204"/>
    <w:rsid w:val="01DFDA6A"/>
    <w:rsid w:val="086805E7"/>
    <w:rsid w:val="095085FD"/>
    <w:rsid w:val="0E1ACD60"/>
    <w:rsid w:val="11663CCC"/>
    <w:rsid w:val="13373016"/>
    <w:rsid w:val="15972424"/>
    <w:rsid w:val="17546E14"/>
    <w:rsid w:val="17671D2A"/>
    <w:rsid w:val="1BF36C4F"/>
    <w:rsid w:val="1EAE9B64"/>
    <w:rsid w:val="28C5C1DE"/>
    <w:rsid w:val="28D15511"/>
    <w:rsid w:val="29C5F7AA"/>
    <w:rsid w:val="2A1422E0"/>
    <w:rsid w:val="2B67AF49"/>
    <w:rsid w:val="31DE23BA"/>
    <w:rsid w:val="33773CA1"/>
    <w:rsid w:val="3579F3C0"/>
    <w:rsid w:val="377AAB30"/>
    <w:rsid w:val="3A8FEEFA"/>
    <w:rsid w:val="3DAAF172"/>
    <w:rsid w:val="3DE739DD"/>
    <w:rsid w:val="3F111C48"/>
    <w:rsid w:val="416E8D96"/>
    <w:rsid w:val="42079471"/>
    <w:rsid w:val="43511BBE"/>
    <w:rsid w:val="4696FC7F"/>
    <w:rsid w:val="4E951380"/>
    <w:rsid w:val="51F79F3E"/>
    <w:rsid w:val="541ED720"/>
    <w:rsid w:val="5479CF3E"/>
    <w:rsid w:val="54D332CA"/>
    <w:rsid w:val="55B61912"/>
    <w:rsid w:val="584106D1"/>
    <w:rsid w:val="5AB0C827"/>
    <w:rsid w:val="5E201A7C"/>
    <w:rsid w:val="5F7C8324"/>
    <w:rsid w:val="614DAD30"/>
    <w:rsid w:val="61E339E5"/>
    <w:rsid w:val="63056816"/>
    <w:rsid w:val="647AC6BA"/>
    <w:rsid w:val="655D44AE"/>
    <w:rsid w:val="68A855EE"/>
    <w:rsid w:val="68C0E405"/>
    <w:rsid w:val="6A863DA1"/>
    <w:rsid w:val="6BEF88C0"/>
    <w:rsid w:val="6E3178E9"/>
    <w:rsid w:val="708C74C9"/>
    <w:rsid w:val="7451B17D"/>
    <w:rsid w:val="74D7FA74"/>
    <w:rsid w:val="78556B23"/>
    <w:rsid w:val="796B3068"/>
    <w:rsid w:val="7BD8CA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11D216"/>
  <w15:docId w15:val="{BFFDFE3B-90F2-454F-BCF3-A9D48B485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4" w:qFormat="1"/>
    <w:lsdException w:name="heading 1" w:uiPriority="0" w:qFormat="1"/>
    <w:lsdException w:name="heading 2" w:uiPriority="1" w:qFormat="1"/>
    <w:lsdException w:name="heading 3" w:uiPriority="2"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Card"/>
    <w:uiPriority w:val="4"/>
    <w:qFormat/>
    <w:rsid w:val="00D045CB"/>
    <w:rPr>
      <w:sz w:val="24"/>
      <w:szCs w:val="24"/>
    </w:rPr>
  </w:style>
  <w:style w:type="paragraph" w:styleId="Heading1">
    <w:name w:val="heading 1"/>
    <w:aliases w:val="Pocket"/>
    <w:basedOn w:val="Normal"/>
    <w:next w:val="Normal"/>
    <w:link w:val="Heading1Char"/>
    <w:autoRedefine/>
    <w:qFormat/>
    <w:rsid w:val="005C7DAB"/>
    <w:pPr>
      <w:keepNext/>
      <w:keepLines/>
      <w:pageBreakBefore/>
      <w:pBdr>
        <w:top w:val="single" w:sz="24" w:space="1" w:color="auto"/>
        <w:left w:val="single" w:sz="24" w:space="4" w:color="auto"/>
        <w:bottom w:val="single" w:sz="24" w:space="1" w:color="auto"/>
        <w:right w:val="single" w:sz="24" w:space="4" w:color="auto"/>
      </w:pBdr>
      <w:spacing w:before="240" w:line="259" w:lineRule="auto"/>
      <w:jc w:val="center"/>
      <w:outlineLvl w:val="0"/>
    </w:pPr>
    <w:rPr>
      <w:rFonts w:ascii="Calibri" w:eastAsiaTheme="majorEastAsia" w:hAnsi="Calibri" w:cstheme="majorBidi"/>
      <w:b/>
      <w:sz w:val="52"/>
      <w:szCs w:val="32"/>
    </w:rPr>
  </w:style>
  <w:style w:type="paragraph" w:styleId="Heading2">
    <w:name w:val="heading 2"/>
    <w:aliases w:val="Hat"/>
    <w:basedOn w:val="Normal"/>
    <w:next w:val="Normal"/>
    <w:link w:val="Heading2Char"/>
    <w:autoRedefine/>
    <w:uiPriority w:val="1"/>
    <w:unhideWhenUsed/>
    <w:qFormat/>
    <w:rsid w:val="005C7DAB"/>
    <w:pPr>
      <w:keepNext/>
      <w:keepLines/>
      <w:pageBreakBefore/>
      <w:spacing w:before="40" w:line="259" w:lineRule="auto"/>
      <w:jc w:val="center"/>
      <w:outlineLvl w:val="1"/>
    </w:pPr>
    <w:rPr>
      <w:rFonts w:ascii="Calibri" w:eastAsiaTheme="majorEastAsia" w:hAnsi="Calibri" w:cstheme="majorBidi"/>
      <w:b/>
      <w:sz w:val="44"/>
      <w:szCs w:val="26"/>
      <w:u w:val="double"/>
    </w:rPr>
  </w:style>
  <w:style w:type="paragraph" w:styleId="Heading3">
    <w:name w:val="heading 3"/>
    <w:aliases w:val="Block"/>
    <w:basedOn w:val="Normal"/>
    <w:next w:val="Normal"/>
    <w:link w:val="Heading3Char"/>
    <w:autoRedefine/>
    <w:uiPriority w:val="2"/>
    <w:unhideWhenUsed/>
    <w:qFormat/>
    <w:rsid w:val="005C7DAB"/>
    <w:pPr>
      <w:keepNext/>
      <w:keepLines/>
      <w:pageBreakBefore/>
      <w:spacing w:before="40" w:line="259" w:lineRule="auto"/>
      <w:jc w:val="center"/>
      <w:outlineLvl w:val="2"/>
    </w:pPr>
    <w:rPr>
      <w:rFonts w:ascii="Calibri" w:eastAsiaTheme="majorEastAsia" w:hAnsi="Calibri" w:cstheme="majorBidi"/>
      <w:b/>
      <w:sz w:val="32"/>
      <w:u w:val="single"/>
    </w:rPr>
  </w:style>
  <w:style w:type="paragraph" w:styleId="Heading4">
    <w:name w:val="heading 4"/>
    <w:aliases w:val="Tag"/>
    <w:basedOn w:val="Normal"/>
    <w:next w:val="Normal"/>
    <w:link w:val="Heading4Char"/>
    <w:autoRedefine/>
    <w:uiPriority w:val="3"/>
    <w:unhideWhenUsed/>
    <w:qFormat/>
    <w:rsid w:val="005C7DAB"/>
    <w:pPr>
      <w:keepNext/>
      <w:keepLines/>
      <w:spacing w:before="40" w:line="259" w:lineRule="auto"/>
      <w:outlineLvl w:val="3"/>
    </w:pPr>
    <w:rPr>
      <w:rFonts w:ascii="Calibri" w:eastAsiaTheme="majorEastAsia" w:hAnsi="Calibri" w:cstheme="majorBidi"/>
      <w:b/>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DAB"/>
    <w:rPr>
      <w:color w:val="auto"/>
      <w:u w:val="none"/>
    </w:rPr>
  </w:style>
  <w:style w:type="paragraph" w:styleId="BodyTextIndent">
    <w:name w:val="Body Text Indent"/>
    <w:basedOn w:val="Normal"/>
    <w:pPr>
      <w:spacing w:after="160" w:line="259" w:lineRule="auto"/>
      <w:ind w:left="4320"/>
    </w:pPr>
    <w:rPr>
      <w:rFonts w:ascii="Calibri" w:eastAsiaTheme="minorHAnsi" w:hAnsi="Calibri" w:cstheme="minorBidi"/>
      <w:sz w:val="22"/>
      <w:szCs w:val="22"/>
    </w:rPr>
  </w:style>
  <w:style w:type="character" w:styleId="FollowedHyperlink">
    <w:name w:val="FollowedHyperlink"/>
    <w:basedOn w:val="DefaultParagraphFont"/>
    <w:uiPriority w:val="99"/>
    <w:unhideWhenUsed/>
    <w:rsid w:val="005C7DAB"/>
    <w:rPr>
      <w:color w:val="auto"/>
      <w:u w:val="none"/>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link w:val="HeaderChar"/>
    <w:uiPriority w:val="99"/>
    <w:rsid w:val="006E01A6"/>
    <w:pPr>
      <w:tabs>
        <w:tab w:val="center" w:pos="4680"/>
        <w:tab w:val="right" w:pos="9360"/>
      </w:tabs>
      <w:spacing w:after="160" w:line="259" w:lineRule="auto"/>
    </w:pPr>
    <w:rPr>
      <w:rFonts w:ascii="Calibri" w:eastAsiaTheme="minorHAnsi" w:hAnsi="Calibri" w:cstheme="minorBidi"/>
      <w:sz w:val="22"/>
      <w:szCs w:val="22"/>
    </w:rPr>
  </w:style>
  <w:style w:type="paragraph" w:styleId="Footer">
    <w:name w:val="footer"/>
    <w:basedOn w:val="Normal"/>
    <w:link w:val="FooterChar"/>
    <w:uiPriority w:val="99"/>
    <w:rsid w:val="006E01A6"/>
    <w:pPr>
      <w:tabs>
        <w:tab w:val="center" w:pos="4680"/>
        <w:tab w:val="right" w:pos="9360"/>
      </w:tabs>
      <w:spacing w:after="160" w:line="259" w:lineRule="auto"/>
    </w:pPr>
    <w:rPr>
      <w:rFonts w:ascii="Calibri" w:eastAsiaTheme="minorHAnsi" w:hAnsi="Calibri" w:cstheme="minorBidi"/>
      <w:sz w:val="22"/>
      <w:szCs w:val="22"/>
    </w:rPr>
  </w:style>
  <w:style w:type="character" w:styleId="PageNumber">
    <w:name w:val="page number"/>
    <w:basedOn w:val="DefaultParagraphFont"/>
    <w:rsid w:val="008A60B4"/>
  </w:style>
  <w:style w:type="paragraph" w:styleId="NormalWeb">
    <w:name w:val="Normal (Web)"/>
    <w:basedOn w:val="Normal"/>
    <w:uiPriority w:val="99"/>
    <w:rsid w:val="00CC26EE"/>
    <w:pPr>
      <w:spacing w:before="100" w:beforeAutospacing="1" w:after="100" w:afterAutospacing="1" w:line="259" w:lineRule="auto"/>
    </w:pPr>
    <w:rPr>
      <w:rFonts w:ascii="Calibri" w:eastAsiaTheme="minorHAnsi" w:hAnsi="Calibri" w:cstheme="minorBidi"/>
    </w:rPr>
  </w:style>
  <w:style w:type="character" w:customStyle="1" w:styleId="rfloat1">
    <w:name w:val="rfloat1"/>
    <w:basedOn w:val="DefaultParagraphFont"/>
    <w:rsid w:val="005B30EC"/>
  </w:style>
  <w:style w:type="character" w:customStyle="1" w:styleId="Heading4Char">
    <w:name w:val="Heading 4 Char"/>
    <w:aliases w:val="Tag Char"/>
    <w:basedOn w:val="DefaultParagraphFont"/>
    <w:link w:val="Heading4"/>
    <w:uiPriority w:val="3"/>
    <w:rsid w:val="005C7DAB"/>
    <w:rPr>
      <w:rFonts w:ascii="Calibri" w:eastAsiaTheme="majorEastAsia" w:hAnsi="Calibri" w:cstheme="majorBidi"/>
      <w:b/>
      <w:iCs/>
      <w:sz w:val="26"/>
      <w:szCs w:val="22"/>
    </w:rPr>
  </w:style>
  <w:style w:type="character" w:customStyle="1" w:styleId="Heading1Char">
    <w:name w:val="Heading 1 Char"/>
    <w:aliases w:val="Pocket Char"/>
    <w:basedOn w:val="DefaultParagraphFont"/>
    <w:link w:val="Heading1"/>
    <w:rsid w:val="005C7DAB"/>
    <w:rPr>
      <w:rFonts w:ascii="Calibri" w:eastAsiaTheme="majorEastAsia" w:hAnsi="Calibri" w:cstheme="majorBidi"/>
      <w:b/>
      <w:sz w:val="52"/>
      <w:szCs w:val="32"/>
    </w:rPr>
  </w:style>
  <w:style w:type="character" w:customStyle="1" w:styleId="Heading2Char">
    <w:name w:val="Heading 2 Char"/>
    <w:aliases w:val="Hat Char"/>
    <w:basedOn w:val="DefaultParagraphFont"/>
    <w:link w:val="Heading2"/>
    <w:uiPriority w:val="1"/>
    <w:rsid w:val="005C7DAB"/>
    <w:rPr>
      <w:rFonts w:ascii="Calibri" w:eastAsiaTheme="majorEastAsia" w:hAnsi="Calibri" w:cstheme="majorBidi"/>
      <w:b/>
      <w:sz w:val="44"/>
      <w:szCs w:val="26"/>
      <w:u w:val="double"/>
    </w:rPr>
  </w:style>
  <w:style w:type="character" w:styleId="Emphasis">
    <w:name w:val="Emphasis"/>
    <w:basedOn w:val="DefaultParagraphFont"/>
    <w:uiPriority w:val="20"/>
    <w:qFormat/>
    <w:rsid w:val="005C7DAB"/>
    <w:rPr>
      <w:rFonts w:ascii="Calibri" w:hAnsi="Calibri"/>
      <w:b/>
      <w:i w:val="0"/>
      <w:iCs/>
      <w:sz w:val="22"/>
      <w:u w:val="single"/>
      <w:bdr w:val="none" w:sz="0" w:space="0" w:color="auto"/>
    </w:rPr>
  </w:style>
  <w:style w:type="character" w:customStyle="1" w:styleId="StyleBold">
    <w:name w:val="Style Bold"/>
    <w:basedOn w:val="DefaultParagraphFont"/>
    <w:uiPriority w:val="9"/>
    <w:semiHidden/>
    <w:rsid w:val="006E01A6"/>
    <w:rPr>
      <w:b/>
      <w:bCs/>
    </w:rPr>
  </w:style>
  <w:style w:type="character" w:customStyle="1" w:styleId="Heading3Char">
    <w:name w:val="Heading 3 Char"/>
    <w:aliases w:val="Block Char"/>
    <w:basedOn w:val="DefaultParagraphFont"/>
    <w:link w:val="Heading3"/>
    <w:uiPriority w:val="2"/>
    <w:rsid w:val="005C7DAB"/>
    <w:rPr>
      <w:rFonts w:ascii="Calibri" w:eastAsiaTheme="majorEastAsia" w:hAnsi="Calibri" w:cstheme="majorBidi"/>
      <w:b/>
      <w:sz w:val="32"/>
      <w:szCs w:val="24"/>
      <w:u w:val="single"/>
    </w:rPr>
  </w:style>
  <w:style w:type="character" w:customStyle="1" w:styleId="StyleBoldUnderline">
    <w:name w:val="Style Bold Underline"/>
    <w:aliases w:val="Underline,Style Underline"/>
    <w:basedOn w:val="DefaultParagraphFont"/>
    <w:uiPriority w:val="6"/>
    <w:qFormat/>
    <w:rsid w:val="005C7DAB"/>
    <w:rPr>
      <w:b w:val="0"/>
      <w:sz w:val="22"/>
      <w:u w:val="single"/>
    </w:rPr>
  </w:style>
  <w:style w:type="character" w:customStyle="1" w:styleId="StyleStyleBold12pt">
    <w:name w:val="Style Style Bold + 12 pt"/>
    <w:aliases w:val="Cite,Style 13 pt Bold"/>
    <w:basedOn w:val="DefaultParagraphFont"/>
    <w:uiPriority w:val="5"/>
    <w:qFormat/>
    <w:rsid w:val="005C7DAB"/>
    <w:rPr>
      <w:b/>
      <w:bCs/>
      <w:sz w:val="26"/>
      <w:u w:val="none"/>
    </w:rPr>
  </w:style>
  <w:style w:type="character" w:customStyle="1" w:styleId="HeaderChar">
    <w:name w:val="Header Char"/>
    <w:basedOn w:val="DefaultParagraphFont"/>
    <w:link w:val="Header"/>
    <w:uiPriority w:val="99"/>
    <w:rsid w:val="006E01A6"/>
    <w:rPr>
      <w:rFonts w:ascii="Calibri" w:eastAsiaTheme="minorHAnsi" w:hAnsi="Calibri" w:cs="Calibri"/>
      <w:sz w:val="22"/>
      <w:szCs w:val="22"/>
    </w:rPr>
  </w:style>
  <w:style w:type="character" w:customStyle="1" w:styleId="FooterChar">
    <w:name w:val="Footer Char"/>
    <w:basedOn w:val="DefaultParagraphFont"/>
    <w:link w:val="Footer"/>
    <w:uiPriority w:val="99"/>
    <w:rsid w:val="006E01A6"/>
    <w:rPr>
      <w:rFonts w:ascii="Calibri" w:eastAsiaTheme="minorHAnsi" w:hAnsi="Calibri" w:cs="Calibri"/>
      <w:sz w:val="22"/>
      <w:szCs w:val="22"/>
    </w:rPr>
  </w:style>
  <w:style w:type="character" w:styleId="CommentReference">
    <w:name w:val="annotation reference"/>
    <w:uiPriority w:val="99"/>
    <w:semiHidden/>
    <w:unhideWhenUsed/>
    <w:rsid w:val="00AB6DE1"/>
    <w:rPr>
      <w:sz w:val="16"/>
      <w:szCs w:val="16"/>
    </w:rPr>
  </w:style>
  <w:style w:type="paragraph" w:styleId="CommentText">
    <w:name w:val="annotation text"/>
    <w:basedOn w:val="Normal"/>
    <w:link w:val="CommentTextChar"/>
    <w:uiPriority w:val="99"/>
    <w:semiHidden/>
    <w:unhideWhenUsed/>
    <w:rsid w:val="00AB6DE1"/>
    <w:pPr>
      <w:spacing w:after="160" w:line="259" w:lineRule="auto"/>
    </w:pPr>
    <w:rPr>
      <w:rFonts w:ascii="Calibri" w:eastAsiaTheme="minorHAnsi" w:hAnsi="Calibri" w:cstheme="minorBidi"/>
      <w:sz w:val="20"/>
      <w:szCs w:val="20"/>
    </w:rPr>
  </w:style>
  <w:style w:type="character" w:customStyle="1" w:styleId="CommentTextChar">
    <w:name w:val="Comment Text Char"/>
    <w:link w:val="CommentText"/>
    <w:uiPriority w:val="99"/>
    <w:semiHidden/>
    <w:rsid w:val="00AB6DE1"/>
    <w:rPr>
      <w:rFonts w:ascii="Calibri" w:eastAsia="Calibri" w:hAnsi="Calibri" w:cs="Calibri"/>
    </w:rPr>
  </w:style>
  <w:style w:type="paragraph" w:styleId="CommentSubject">
    <w:name w:val="annotation subject"/>
    <w:basedOn w:val="CommentText"/>
    <w:next w:val="CommentText"/>
    <w:link w:val="CommentSubjectChar"/>
    <w:uiPriority w:val="99"/>
    <w:semiHidden/>
    <w:unhideWhenUsed/>
    <w:rsid w:val="00AB6DE1"/>
    <w:rPr>
      <w:b/>
      <w:bCs/>
    </w:rPr>
  </w:style>
  <w:style w:type="character" w:customStyle="1" w:styleId="CommentSubjectChar">
    <w:name w:val="Comment Subject Char"/>
    <w:link w:val="CommentSubject"/>
    <w:uiPriority w:val="99"/>
    <w:semiHidden/>
    <w:rsid w:val="00AB6DE1"/>
    <w:rPr>
      <w:rFonts w:ascii="Calibri" w:eastAsia="Calibri" w:hAnsi="Calibri" w:cs="Calibri"/>
      <w:b/>
      <w:bCs/>
    </w:rPr>
  </w:style>
  <w:style w:type="paragraph" w:customStyle="1" w:styleId="BasicParagraph">
    <w:name w:val="[Basic Paragraph]"/>
    <w:basedOn w:val="Normal"/>
    <w:uiPriority w:val="99"/>
    <w:rsid w:val="00FA4F32"/>
    <w:pPr>
      <w:widowControl w:val="0"/>
      <w:autoSpaceDE w:val="0"/>
      <w:autoSpaceDN w:val="0"/>
      <w:adjustRightInd w:val="0"/>
      <w:spacing w:after="160" w:line="288" w:lineRule="auto"/>
      <w:textAlignment w:val="center"/>
    </w:pPr>
    <w:rPr>
      <w:rFonts w:ascii="Times-Roman" w:eastAsiaTheme="minorHAnsi" w:hAnsi="Times-Roman" w:cs="Times-Roman"/>
      <w:color w:val="000000"/>
    </w:rPr>
  </w:style>
  <w:style w:type="paragraph" w:styleId="ListParagraph">
    <w:name w:val="List Paragraph"/>
    <w:basedOn w:val="Normal"/>
    <w:uiPriority w:val="34"/>
    <w:qFormat/>
    <w:rsid w:val="00FA4F32"/>
    <w:pPr>
      <w:spacing w:after="160" w:line="259" w:lineRule="auto"/>
      <w:ind w:left="720"/>
      <w:contextualSpacing/>
    </w:pPr>
    <w:rPr>
      <w:rFonts w:ascii="Calibri" w:eastAsiaTheme="minorHAnsi" w:hAnsi="Calibri" w:cstheme="minorBidi"/>
      <w:sz w:val="22"/>
      <w:szCs w:val="22"/>
    </w:rPr>
  </w:style>
  <w:style w:type="character" w:customStyle="1" w:styleId="twothird1">
    <w:name w:val="twothird1"/>
    <w:basedOn w:val="DefaultParagraphFont"/>
    <w:rsid w:val="0092406E"/>
  </w:style>
  <w:style w:type="character" w:styleId="Strong">
    <w:name w:val="Strong"/>
    <w:basedOn w:val="DefaultParagraphFont"/>
    <w:uiPriority w:val="22"/>
    <w:qFormat/>
    <w:rsid w:val="00DE0958"/>
    <w:rPr>
      <w:b/>
      <w:bCs/>
    </w:rPr>
  </w:style>
  <w:style w:type="paragraph" w:styleId="Revision">
    <w:name w:val="Revision"/>
    <w:hidden/>
    <w:uiPriority w:val="99"/>
    <w:semiHidden/>
    <w:rsid w:val="00087D71"/>
    <w:rPr>
      <w:rFonts w:ascii="Calibri" w:eastAsiaTheme="minorHAnsi" w:hAnsi="Calibri" w:cstheme="minorBidi"/>
      <w:sz w:val="22"/>
      <w:szCs w:val="22"/>
    </w:rPr>
  </w:style>
  <w:style w:type="paragraph" w:customStyle="1" w:styleId="p1">
    <w:name w:val="p1"/>
    <w:basedOn w:val="Normal"/>
    <w:rsid w:val="00DB538C"/>
    <w:rPr>
      <w:rFonts w:ascii="Helvetica" w:hAnsi="Helvetica"/>
      <w:sz w:val="18"/>
      <w:szCs w:val="18"/>
    </w:rPr>
  </w:style>
  <w:style w:type="paragraph" w:customStyle="1" w:styleId="p2">
    <w:name w:val="p2"/>
    <w:basedOn w:val="Normal"/>
    <w:rsid w:val="00DB538C"/>
    <w:rPr>
      <w:rFonts w:ascii="Helvetica" w:hAnsi="Helvetica"/>
      <w:sz w:val="18"/>
      <w:szCs w:val="18"/>
    </w:rPr>
  </w:style>
  <w:style w:type="character" w:customStyle="1" w:styleId="apple-converted-space">
    <w:name w:val="apple-converted-space"/>
    <w:basedOn w:val="DefaultParagraphFont"/>
    <w:rsid w:val="00DB538C"/>
  </w:style>
  <w:style w:type="character" w:customStyle="1" w:styleId="UnresolvedMention1">
    <w:name w:val="Unresolved Mention1"/>
    <w:basedOn w:val="DefaultParagraphFont"/>
    <w:uiPriority w:val="99"/>
    <w:rsid w:val="003D360E"/>
    <w:rPr>
      <w:color w:val="605E5C"/>
      <w:shd w:val="clear" w:color="auto" w:fill="E1DFDD"/>
    </w:rPr>
  </w:style>
  <w:style w:type="character" w:customStyle="1" w:styleId="markrgd56xw9n">
    <w:name w:val="markrgd56xw9n"/>
    <w:basedOn w:val="DefaultParagraphFont"/>
    <w:rsid w:val="00882589"/>
  </w:style>
  <w:style w:type="character" w:customStyle="1" w:styleId="marke31rl83rk">
    <w:name w:val="marke31rl83rk"/>
    <w:basedOn w:val="DefaultParagraphFont"/>
    <w:rsid w:val="00882589"/>
  </w:style>
  <w:style w:type="character" w:styleId="UnresolvedMention">
    <w:name w:val="Unresolved Mention"/>
    <w:basedOn w:val="DefaultParagraphFont"/>
    <w:uiPriority w:val="99"/>
    <w:rsid w:val="00BA5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056430">
      <w:bodyDiv w:val="1"/>
      <w:marLeft w:val="0"/>
      <w:marRight w:val="0"/>
      <w:marTop w:val="0"/>
      <w:marBottom w:val="0"/>
      <w:divBdr>
        <w:top w:val="none" w:sz="0" w:space="0" w:color="auto"/>
        <w:left w:val="none" w:sz="0" w:space="0" w:color="auto"/>
        <w:bottom w:val="none" w:sz="0" w:space="0" w:color="auto"/>
        <w:right w:val="none" w:sz="0" w:space="0" w:color="auto"/>
      </w:divBdr>
    </w:div>
    <w:div w:id="85543527">
      <w:bodyDiv w:val="1"/>
      <w:marLeft w:val="0"/>
      <w:marRight w:val="0"/>
      <w:marTop w:val="0"/>
      <w:marBottom w:val="0"/>
      <w:divBdr>
        <w:top w:val="none" w:sz="0" w:space="0" w:color="auto"/>
        <w:left w:val="none" w:sz="0" w:space="0" w:color="auto"/>
        <w:bottom w:val="none" w:sz="0" w:space="0" w:color="auto"/>
        <w:right w:val="none" w:sz="0" w:space="0" w:color="auto"/>
      </w:divBdr>
    </w:div>
    <w:div w:id="103185823">
      <w:bodyDiv w:val="1"/>
      <w:marLeft w:val="0"/>
      <w:marRight w:val="0"/>
      <w:marTop w:val="0"/>
      <w:marBottom w:val="0"/>
      <w:divBdr>
        <w:top w:val="none" w:sz="0" w:space="0" w:color="auto"/>
        <w:left w:val="none" w:sz="0" w:space="0" w:color="auto"/>
        <w:bottom w:val="none" w:sz="0" w:space="0" w:color="auto"/>
        <w:right w:val="none" w:sz="0" w:space="0" w:color="auto"/>
      </w:divBdr>
    </w:div>
    <w:div w:id="126550205">
      <w:bodyDiv w:val="1"/>
      <w:marLeft w:val="0"/>
      <w:marRight w:val="0"/>
      <w:marTop w:val="0"/>
      <w:marBottom w:val="0"/>
      <w:divBdr>
        <w:top w:val="none" w:sz="0" w:space="0" w:color="auto"/>
        <w:left w:val="none" w:sz="0" w:space="0" w:color="auto"/>
        <w:bottom w:val="none" w:sz="0" w:space="0" w:color="auto"/>
        <w:right w:val="none" w:sz="0" w:space="0" w:color="auto"/>
      </w:divBdr>
    </w:div>
    <w:div w:id="142965719">
      <w:bodyDiv w:val="1"/>
      <w:marLeft w:val="0"/>
      <w:marRight w:val="0"/>
      <w:marTop w:val="0"/>
      <w:marBottom w:val="0"/>
      <w:divBdr>
        <w:top w:val="none" w:sz="0" w:space="0" w:color="auto"/>
        <w:left w:val="none" w:sz="0" w:space="0" w:color="auto"/>
        <w:bottom w:val="none" w:sz="0" w:space="0" w:color="auto"/>
        <w:right w:val="none" w:sz="0" w:space="0" w:color="auto"/>
      </w:divBdr>
    </w:div>
    <w:div w:id="242179920">
      <w:bodyDiv w:val="1"/>
      <w:marLeft w:val="0"/>
      <w:marRight w:val="0"/>
      <w:marTop w:val="0"/>
      <w:marBottom w:val="0"/>
      <w:divBdr>
        <w:top w:val="none" w:sz="0" w:space="0" w:color="auto"/>
        <w:left w:val="none" w:sz="0" w:space="0" w:color="auto"/>
        <w:bottom w:val="none" w:sz="0" w:space="0" w:color="auto"/>
        <w:right w:val="none" w:sz="0" w:space="0" w:color="auto"/>
      </w:divBdr>
    </w:div>
    <w:div w:id="376198334">
      <w:bodyDiv w:val="1"/>
      <w:marLeft w:val="0"/>
      <w:marRight w:val="0"/>
      <w:marTop w:val="0"/>
      <w:marBottom w:val="0"/>
      <w:divBdr>
        <w:top w:val="none" w:sz="0" w:space="0" w:color="auto"/>
        <w:left w:val="none" w:sz="0" w:space="0" w:color="auto"/>
        <w:bottom w:val="none" w:sz="0" w:space="0" w:color="auto"/>
        <w:right w:val="none" w:sz="0" w:space="0" w:color="auto"/>
      </w:divBdr>
    </w:div>
    <w:div w:id="395980488">
      <w:bodyDiv w:val="1"/>
      <w:marLeft w:val="0"/>
      <w:marRight w:val="0"/>
      <w:marTop w:val="0"/>
      <w:marBottom w:val="0"/>
      <w:divBdr>
        <w:top w:val="none" w:sz="0" w:space="0" w:color="auto"/>
        <w:left w:val="none" w:sz="0" w:space="0" w:color="auto"/>
        <w:bottom w:val="none" w:sz="0" w:space="0" w:color="auto"/>
        <w:right w:val="none" w:sz="0" w:space="0" w:color="auto"/>
      </w:divBdr>
    </w:div>
    <w:div w:id="441269226">
      <w:bodyDiv w:val="1"/>
      <w:marLeft w:val="0"/>
      <w:marRight w:val="0"/>
      <w:marTop w:val="0"/>
      <w:marBottom w:val="0"/>
      <w:divBdr>
        <w:top w:val="none" w:sz="0" w:space="0" w:color="auto"/>
        <w:left w:val="none" w:sz="0" w:space="0" w:color="auto"/>
        <w:bottom w:val="none" w:sz="0" w:space="0" w:color="auto"/>
        <w:right w:val="none" w:sz="0" w:space="0" w:color="auto"/>
      </w:divBdr>
    </w:div>
    <w:div w:id="442119324">
      <w:bodyDiv w:val="1"/>
      <w:marLeft w:val="0"/>
      <w:marRight w:val="0"/>
      <w:marTop w:val="0"/>
      <w:marBottom w:val="0"/>
      <w:divBdr>
        <w:top w:val="none" w:sz="0" w:space="0" w:color="auto"/>
        <w:left w:val="none" w:sz="0" w:space="0" w:color="auto"/>
        <w:bottom w:val="none" w:sz="0" w:space="0" w:color="auto"/>
        <w:right w:val="none" w:sz="0" w:space="0" w:color="auto"/>
      </w:divBdr>
    </w:div>
    <w:div w:id="464274217">
      <w:bodyDiv w:val="1"/>
      <w:marLeft w:val="0"/>
      <w:marRight w:val="0"/>
      <w:marTop w:val="0"/>
      <w:marBottom w:val="0"/>
      <w:divBdr>
        <w:top w:val="none" w:sz="0" w:space="0" w:color="auto"/>
        <w:left w:val="none" w:sz="0" w:space="0" w:color="auto"/>
        <w:bottom w:val="none" w:sz="0" w:space="0" w:color="auto"/>
        <w:right w:val="none" w:sz="0" w:space="0" w:color="auto"/>
      </w:divBdr>
    </w:div>
    <w:div w:id="515389554">
      <w:bodyDiv w:val="1"/>
      <w:marLeft w:val="0"/>
      <w:marRight w:val="0"/>
      <w:marTop w:val="0"/>
      <w:marBottom w:val="0"/>
      <w:divBdr>
        <w:top w:val="none" w:sz="0" w:space="0" w:color="auto"/>
        <w:left w:val="none" w:sz="0" w:space="0" w:color="auto"/>
        <w:bottom w:val="none" w:sz="0" w:space="0" w:color="auto"/>
        <w:right w:val="none" w:sz="0" w:space="0" w:color="auto"/>
      </w:divBdr>
      <w:divsChild>
        <w:div w:id="1032195097">
          <w:marLeft w:val="0"/>
          <w:marRight w:val="0"/>
          <w:marTop w:val="0"/>
          <w:marBottom w:val="0"/>
          <w:divBdr>
            <w:top w:val="none" w:sz="0" w:space="0" w:color="auto"/>
            <w:left w:val="none" w:sz="0" w:space="0" w:color="auto"/>
            <w:bottom w:val="none" w:sz="0" w:space="0" w:color="auto"/>
            <w:right w:val="none" w:sz="0" w:space="0" w:color="auto"/>
          </w:divBdr>
        </w:div>
        <w:div w:id="1528564768">
          <w:marLeft w:val="0"/>
          <w:marRight w:val="0"/>
          <w:marTop w:val="0"/>
          <w:marBottom w:val="0"/>
          <w:divBdr>
            <w:top w:val="none" w:sz="0" w:space="0" w:color="auto"/>
            <w:left w:val="none" w:sz="0" w:space="0" w:color="auto"/>
            <w:bottom w:val="none" w:sz="0" w:space="0" w:color="auto"/>
            <w:right w:val="none" w:sz="0" w:space="0" w:color="auto"/>
          </w:divBdr>
        </w:div>
        <w:div w:id="1633635439">
          <w:marLeft w:val="0"/>
          <w:marRight w:val="0"/>
          <w:marTop w:val="0"/>
          <w:marBottom w:val="0"/>
          <w:divBdr>
            <w:top w:val="none" w:sz="0" w:space="0" w:color="auto"/>
            <w:left w:val="none" w:sz="0" w:space="0" w:color="auto"/>
            <w:bottom w:val="none" w:sz="0" w:space="0" w:color="auto"/>
            <w:right w:val="none" w:sz="0" w:space="0" w:color="auto"/>
          </w:divBdr>
        </w:div>
      </w:divsChild>
    </w:div>
    <w:div w:id="558370444">
      <w:bodyDiv w:val="1"/>
      <w:marLeft w:val="0"/>
      <w:marRight w:val="0"/>
      <w:marTop w:val="0"/>
      <w:marBottom w:val="0"/>
      <w:divBdr>
        <w:top w:val="none" w:sz="0" w:space="0" w:color="auto"/>
        <w:left w:val="none" w:sz="0" w:space="0" w:color="auto"/>
        <w:bottom w:val="none" w:sz="0" w:space="0" w:color="auto"/>
        <w:right w:val="none" w:sz="0" w:space="0" w:color="auto"/>
      </w:divBdr>
    </w:div>
    <w:div w:id="574361822">
      <w:bodyDiv w:val="1"/>
      <w:marLeft w:val="0"/>
      <w:marRight w:val="0"/>
      <w:marTop w:val="0"/>
      <w:marBottom w:val="0"/>
      <w:divBdr>
        <w:top w:val="none" w:sz="0" w:space="0" w:color="auto"/>
        <w:left w:val="none" w:sz="0" w:space="0" w:color="auto"/>
        <w:bottom w:val="none" w:sz="0" w:space="0" w:color="auto"/>
        <w:right w:val="none" w:sz="0" w:space="0" w:color="auto"/>
      </w:divBdr>
    </w:div>
    <w:div w:id="611321291">
      <w:bodyDiv w:val="1"/>
      <w:marLeft w:val="0"/>
      <w:marRight w:val="0"/>
      <w:marTop w:val="0"/>
      <w:marBottom w:val="0"/>
      <w:divBdr>
        <w:top w:val="none" w:sz="0" w:space="0" w:color="auto"/>
        <w:left w:val="none" w:sz="0" w:space="0" w:color="auto"/>
        <w:bottom w:val="none" w:sz="0" w:space="0" w:color="auto"/>
        <w:right w:val="none" w:sz="0" w:space="0" w:color="auto"/>
      </w:divBdr>
      <w:divsChild>
        <w:div w:id="1166750877">
          <w:marLeft w:val="0"/>
          <w:marRight w:val="0"/>
          <w:marTop w:val="0"/>
          <w:marBottom w:val="0"/>
          <w:divBdr>
            <w:top w:val="none" w:sz="0" w:space="0" w:color="auto"/>
            <w:left w:val="none" w:sz="0" w:space="0" w:color="auto"/>
            <w:bottom w:val="none" w:sz="0" w:space="0" w:color="auto"/>
            <w:right w:val="none" w:sz="0" w:space="0" w:color="auto"/>
          </w:divBdr>
        </w:div>
        <w:div w:id="18745102">
          <w:marLeft w:val="0"/>
          <w:marRight w:val="0"/>
          <w:marTop w:val="0"/>
          <w:marBottom w:val="0"/>
          <w:divBdr>
            <w:top w:val="none" w:sz="0" w:space="0" w:color="auto"/>
            <w:left w:val="none" w:sz="0" w:space="0" w:color="auto"/>
            <w:bottom w:val="none" w:sz="0" w:space="0" w:color="auto"/>
            <w:right w:val="none" w:sz="0" w:space="0" w:color="auto"/>
          </w:divBdr>
        </w:div>
        <w:div w:id="965502507">
          <w:marLeft w:val="0"/>
          <w:marRight w:val="0"/>
          <w:marTop w:val="0"/>
          <w:marBottom w:val="0"/>
          <w:divBdr>
            <w:top w:val="none" w:sz="0" w:space="0" w:color="auto"/>
            <w:left w:val="none" w:sz="0" w:space="0" w:color="auto"/>
            <w:bottom w:val="none" w:sz="0" w:space="0" w:color="auto"/>
            <w:right w:val="none" w:sz="0" w:space="0" w:color="auto"/>
          </w:divBdr>
        </w:div>
        <w:div w:id="821194181">
          <w:marLeft w:val="0"/>
          <w:marRight w:val="0"/>
          <w:marTop w:val="0"/>
          <w:marBottom w:val="0"/>
          <w:divBdr>
            <w:top w:val="none" w:sz="0" w:space="0" w:color="auto"/>
            <w:left w:val="none" w:sz="0" w:space="0" w:color="auto"/>
            <w:bottom w:val="none" w:sz="0" w:space="0" w:color="auto"/>
            <w:right w:val="none" w:sz="0" w:space="0" w:color="auto"/>
          </w:divBdr>
        </w:div>
        <w:div w:id="1032002034">
          <w:marLeft w:val="0"/>
          <w:marRight w:val="0"/>
          <w:marTop w:val="0"/>
          <w:marBottom w:val="0"/>
          <w:divBdr>
            <w:top w:val="none" w:sz="0" w:space="0" w:color="auto"/>
            <w:left w:val="none" w:sz="0" w:space="0" w:color="auto"/>
            <w:bottom w:val="none" w:sz="0" w:space="0" w:color="auto"/>
            <w:right w:val="none" w:sz="0" w:space="0" w:color="auto"/>
          </w:divBdr>
        </w:div>
        <w:div w:id="1747720792">
          <w:marLeft w:val="0"/>
          <w:marRight w:val="0"/>
          <w:marTop w:val="0"/>
          <w:marBottom w:val="0"/>
          <w:divBdr>
            <w:top w:val="none" w:sz="0" w:space="0" w:color="auto"/>
            <w:left w:val="none" w:sz="0" w:space="0" w:color="auto"/>
            <w:bottom w:val="none" w:sz="0" w:space="0" w:color="auto"/>
            <w:right w:val="none" w:sz="0" w:space="0" w:color="auto"/>
          </w:divBdr>
        </w:div>
      </w:divsChild>
    </w:div>
    <w:div w:id="657927452">
      <w:bodyDiv w:val="1"/>
      <w:marLeft w:val="0"/>
      <w:marRight w:val="0"/>
      <w:marTop w:val="0"/>
      <w:marBottom w:val="0"/>
      <w:divBdr>
        <w:top w:val="none" w:sz="0" w:space="0" w:color="auto"/>
        <w:left w:val="none" w:sz="0" w:space="0" w:color="auto"/>
        <w:bottom w:val="none" w:sz="0" w:space="0" w:color="auto"/>
        <w:right w:val="none" w:sz="0" w:space="0" w:color="auto"/>
      </w:divBdr>
      <w:divsChild>
        <w:div w:id="679435428">
          <w:marLeft w:val="150"/>
          <w:marRight w:val="0"/>
          <w:marTop w:val="0"/>
          <w:marBottom w:val="0"/>
          <w:divBdr>
            <w:top w:val="single" w:sz="2" w:space="0" w:color="CCCCCC"/>
            <w:left w:val="single" w:sz="12" w:space="0" w:color="CCCCCC"/>
            <w:bottom w:val="single" w:sz="12" w:space="0" w:color="CCCCCC"/>
            <w:right w:val="single" w:sz="12" w:space="0" w:color="CCCCCC"/>
          </w:divBdr>
          <w:divsChild>
            <w:div w:id="1988581617">
              <w:marLeft w:val="0"/>
              <w:marRight w:val="0"/>
              <w:marTop w:val="0"/>
              <w:marBottom w:val="0"/>
              <w:divBdr>
                <w:top w:val="none" w:sz="0" w:space="0" w:color="auto"/>
                <w:left w:val="none" w:sz="0" w:space="0" w:color="auto"/>
                <w:bottom w:val="none" w:sz="0" w:space="0" w:color="auto"/>
                <w:right w:val="none" w:sz="0" w:space="0" w:color="auto"/>
              </w:divBdr>
              <w:divsChild>
                <w:div w:id="1985622463">
                  <w:marLeft w:val="0"/>
                  <w:marRight w:val="0"/>
                  <w:marTop w:val="0"/>
                  <w:marBottom w:val="0"/>
                  <w:divBdr>
                    <w:top w:val="none" w:sz="0" w:space="0" w:color="auto"/>
                    <w:left w:val="none" w:sz="0" w:space="0" w:color="auto"/>
                    <w:bottom w:val="none" w:sz="0" w:space="0" w:color="auto"/>
                    <w:right w:val="none" w:sz="0" w:space="0" w:color="auto"/>
                  </w:divBdr>
                  <w:divsChild>
                    <w:div w:id="455487638">
                      <w:marLeft w:val="0"/>
                      <w:marRight w:val="0"/>
                      <w:marTop w:val="0"/>
                      <w:marBottom w:val="0"/>
                      <w:divBdr>
                        <w:top w:val="none" w:sz="0" w:space="0" w:color="auto"/>
                        <w:left w:val="none" w:sz="0" w:space="0" w:color="auto"/>
                        <w:bottom w:val="none" w:sz="0" w:space="0" w:color="auto"/>
                        <w:right w:val="none" w:sz="0" w:space="0" w:color="auto"/>
                      </w:divBdr>
                      <w:divsChild>
                        <w:div w:id="200416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956038">
      <w:bodyDiv w:val="1"/>
      <w:marLeft w:val="0"/>
      <w:marRight w:val="0"/>
      <w:marTop w:val="0"/>
      <w:marBottom w:val="0"/>
      <w:divBdr>
        <w:top w:val="none" w:sz="0" w:space="0" w:color="auto"/>
        <w:left w:val="none" w:sz="0" w:space="0" w:color="auto"/>
        <w:bottom w:val="none" w:sz="0" w:space="0" w:color="auto"/>
        <w:right w:val="none" w:sz="0" w:space="0" w:color="auto"/>
      </w:divBdr>
    </w:div>
    <w:div w:id="673604458">
      <w:bodyDiv w:val="1"/>
      <w:marLeft w:val="0"/>
      <w:marRight w:val="0"/>
      <w:marTop w:val="0"/>
      <w:marBottom w:val="0"/>
      <w:divBdr>
        <w:top w:val="none" w:sz="0" w:space="0" w:color="auto"/>
        <w:left w:val="none" w:sz="0" w:space="0" w:color="auto"/>
        <w:bottom w:val="none" w:sz="0" w:space="0" w:color="auto"/>
        <w:right w:val="none" w:sz="0" w:space="0" w:color="auto"/>
      </w:divBdr>
    </w:div>
    <w:div w:id="694695507">
      <w:bodyDiv w:val="1"/>
      <w:marLeft w:val="0"/>
      <w:marRight w:val="0"/>
      <w:marTop w:val="0"/>
      <w:marBottom w:val="0"/>
      <w:divBdr>
        <w:top w:val="none" w:sz="0" w:space="0" w:color="auto"/>
        <w:left w:val="none" w:sz="0" w:space="0" w:color="auto"/>
        <w:bottom w:val="none" w:sz="0" w:space="0" w:color="auto"/>
        <w:right w:val="none" w:sz="0" w:space="0" w:color="auto"/>
      </w:divBdr>
    </w:div>
    <w:div w:id="725639270">
      <w:bodyDiv w:val="1"/>
      <w:marLeft w:val="0"/>
      <w:marRight w:val="0"/>
      <w:marTop w:val="0"/>
      <w:marBottom w:val="0"/>
      <w:divBdr>
        <w:top w:val="none" w:sz="0" w:space="0" w:color="auto"/>
        <w:left w:val="none" w:sz="0" w:space="0" w:color="auto"/>
        <w:bottom w:val="none" w:sz="0" w:space="0" w:color="auto"/>
        <w:right w:val="none" w:sz="0" w:space="0" w:color="auto"/>
      </w:divBdr>
    </w:div>
    <w:div w:id="731463154">
      <w:bodyDiv w:val="1"/>
      <w:marLeft w:val="0"/>
      <w:marRight w:val="0"/>
      <w:marTop w:val="0"/>
      <w:marBottom w:val="0"/>
      <w:divBdr>
        <w:top w:val="none" w:sz="0" w:space="0" w:color="auto"/>
        <w:left w:val="none" w:sz="0" w:space="0" w:color="auto"/>
        <w:bottom w:val="none" w:sz="0" w:space="0" w:color="auto"/>
        <w:right w:val="none" w:sz="0" w:space="0" w:color="auto"/>
      </w:divBdr>
    </w:div>
    <w:div w:id="761756616">
      <w:bodyDiv w:val="1"/>
      <w:marLeft w:val="0"/>
      <w:marRight w:val="0"/>
      <w:marTop w:val="0"/>
      <w:marBottom w:val="0"/>
      <w:divBdr>
        <w:top w:val="none" w:sz="0" w:space="0" w:color="auto"/>
        <w:left w:val="none" w:sz="0" w:space="0" w:color="auto"/>
        <w:bottom w:val="none" w:sz="0" w:space="0" w:color="auto"/>
        <w:right w:val="none" w:sz="0" w:space="0" w:color="auto"/>
      </w:divBdr>
    </w:div>
    <w:div w:id="770513333">
      <w:bodyDiv w:val="1"/>
      <w:marLeft w:val="0"/>
      <w:marRight w:val="0"/>
      <w:marTop w:val="0"/>
      <w:marBottom w:val="0"/>
      <w:divBdr>
        <w:top w:val="none" w:sz="0" w:space="0" w:color="auto"/>
        <w:left w:val="none" w:sz="0" w:space="0" w:color="auto"/>
        <w:bottom w:val="none" w:sz="0" w:space="0" w:color="auto"/>
        <w:right w:val="none" w:sz="0" w:space="0" w:color="auto"/>
      </w:divBdr>
    </w:div>
    <w:div w:id="807670715">
      <w:bodyDiv w:val="1"/>
      <w:marLeft w:val="0"/>
      <w:marRight w:val="0"/>
      <w:marTop w:val="0"/>
      <w:marBottom w:val="0"/>
      <w:divBdr>
        <w:top w:val="none" w:sz="0" w:space="0" w:color="auto"/>
        <w:left w:val="none" w:sz="0" w:space="0" w:color="auto"/>
        <w:bottom w:val="none" w:sz="0" w:space="0" w:color="auto"/>
        <w:right w:val="none" w:sz="0" w:space="0" w:color="auto"/>
      </w:divBdr>
    </w:div>
    <w:div w:id="962544411">
      <w:bodyDiv w:val="1"/>
      <w:marLeft w:val="0"/>
      <w:marRight w:val="0"/>
      <w:marTop w:val="0"/>
      <w:marBottom w:val="0"/>
      <w:divBdr>
        <w:top w:val="none" w:sz="0" w:space="0" w:color="auto"/>
        <w:left w:val="none" w:sz="0" w:space="0" w:color="auto"/>
        <w:bottom w:val="none" w:sz="0" w:space="0" w:color="auto"/>
        <w:right w:val="none" w:sz="0" w:space="0" w:color="auto"/>
      </w:divBdr>
    </w:div>
    <w:div w:id="964500781">
      <w:bodyDiv w:val="1"/>
      <w:marLeft w:val="0"/>
      <w:marRight w:val="0"/>
      <w:marTop w:val="0"/>
      <w:marBottom w:val="0"/>
      <w:divBdr>
        <w:top w:val="none" w:sz="0" w:space="0" w:color="auto"/>
        <w:left w:val="none" w:sz="0" w:space="0" w:color="auto"/>
        <w:bottom w:val="none" w:sz="0" w:space="0" w:color="auto"/>
        <w:right w:val="none" w:sz="0" w:space="0" w:color="auto"/>
      </w:divBdr>
    </w:div>
    <w:div w:id="974914980">
      <w:bodyDiv w:val="1"/>
      <w:marLeft w:val="0"/>
      <w:marRight w:val="0"/>
      <w:marTop w:val="0"/>
      <w:marBottom w:val="0"/>
      <w:divBdr>
        <w:top w:val="none" w:sz="0" w:space="0" w:color="auto"/>
        <w:left w:val="none" w:sz="0" w:space="0" w:color="auto"/>
        <w:bottom w:val="none" w:sz="0" w:space="0" w:color="auto"/>
        <w:right w:val="none" w:sz="0" w:space="0" w:color="auto"/>
      </w:divBdr>
    </w:div>
    <w:div w:id="1022895522">
      <w:bodyDiv w:val="1"/>
      <w:marLeft w:val="0"/>
      <w:marRight w:val="0"/>
      <w:marTop w:val="0"/>
      <w:marBottom w:val="0"/>
      <w:divBdr>
        <w:top w:val="none" w:sz="0" w:space="0" w:color="auto"/>
        <w:left w:val="none" w:sz="0" w:space="0" w:color="auto"/>
        <w:bottom w:val="none" w:sz="0" w:space="0" w:color="auto"/>
        <w:right w:val="none" w:sz="0" w:space="0" w:color="auto"/>
      </w:divBdr>
    </w:div>
    <w:div w:id="1038974669">
      <w:bodyDiv w:val="1"/>
      <w:marLeft w:val="0"/>
      <w:marRight w:val="0"/>
      <w:marTop w:val="0"/>
      <w:marBottom w:val="0"/>
      <w:divBdr>
        <w:top w:val="none" w:sz="0" w:space="0" w:color="auto"/>
        <w:left w:val="none" w:sz="0" w:space="0" w:color="auto"/>
        <w:bottom w:val="none" w:sz="0" w:space="0" w:color="auto"/>
        <w:right w:val="none" w:sz="0" w:space="0" w:color="auto"/>
      </w:divBdr>
    </w:div>
    <w:div w:id="1072192488">
      <w:bodyDiv w:val="1"/>
      <w:marLeft w:val="0"/>
      <w:marRight w:val="0"/>
      <w:marTop w:val="0"/>
      <w:marBottom w:val="0"/>
      <w:divBdr>
        <w:top w:val="none" w:sz="0" w:space="0" w:color="auto"/>
        <w:left w:val="none" w:sz="0" w:space="0" w:color="auto"/>
        <w:bottom w:val="none" w:sz="0" w:space="0" w:color="auto"/>
        <w:right w:val="none" w:sz="0" w:space="0" w:color="auto"/>
      </w:divBdr>
    </w:div>
    <w:div w:id="1082221623">
      <w:bodyDiv w:val="1"/>
      <w:marLeft w:val="0"/>
      <w:marRight w:val="0"/>
      <w:marTop w:val="0"/>
      <w:marBottom w:val="0"/>
      <w:divBdr>
        <w:top w:val="none" w:sz="0" w:space="0" w:color="auto"/>
        <w:left w:val="none" w:sz="0" w:space="0" w:color="auto"/>
        <w:bottom w:val="none" w:sz="0" w:space="0" w:color="auto"/>
        <w:right w:val="none" w:sz="0" w:space="0" w:color="auto"/>
      </w:divBdr>
      <w:divsChild>
        <w:div w:id="763036040">
          <w:marLeft w:val="0"/>
          <w:marRight w:val="0"/>
          <w:marTop w:val="0"/>
          <w:marBottom w:val="0"/>
          <w:divBdr>
            <w:top w:val="none" w:sz="0" w:space="0" w:color="auto"/>
            <w:left w:val="none" w:sz="0" w:space="0" w:color="auto"/>
            <w:bottom w:val="none" w:sz="0" w:space="0" w:color="auto"/>
            <w:right w:val="none" w:sz="0" w:space="0" w:color="auto"/>
          </w:divBdr>
        </w:div>
        <w:div w:id="916326976">
          <w:marLeft w:val="0"/>
          <w:marRight w:val="0"/>
          <w:marTop w:val="0"/>
          <w:marBottom w:val="0"/>
          <w:divBdr>
            <w:top w:val="none" w:sz="0" w:space="0" w:color="auto"/>
            <w:left w:val="none" w:sz="0" w:space="0" w:color="auto"/>
            <w:bottom w:val="none" w:sz="0" w:space="0" w:color="auto"/>
            <w:right w:val="none" w:sz="0" w:space="0" w:color="auto"/>
          </w:divBdr>
        </w:div>
        <w:div w:id="950556147">
          <w:marLeft w:val="0"/>
          <w:marRight w:val="0"/>
          <w:marTop w:val="0"/>
          <w:marBottom w:val="0"/>
          <w:divBdr>
            <w:top w:val="none" w:sz="0" w:space="0" w:color="auto"/>
            <w:left w:val="none" w:sz="0" w:space="0" w:color="auto"/>
            <w:bottom w:val="none" w:sz="0" w:space="0" w:color="auto"/>
            <w:right w:val="none" w:sz="0" w:space="0" w:color="auto"/>
          </w:divBdr>
        </w:div>
        <w:div w:id="1593314177">
          <w:marLeft w:val="0"/>
          <w:marRight w:val="0"/>
          <w:marTop w:val="0"/>
          <w:marBottom w:val="0"/>
          <w:divBdr>
            <w:top w:val="none" w:sz="0" w:space="0" w:color="auto"/>
            <w:left w:val="none" w:sz="0" w:space="0" w:color="auto"/>
            <w:bottom w:val="none" w:sz="0" w:space="0" w:color="auto"/>
            <w:right w:val="none" w:sz="0" w:space="0" w:color="auto"/>
          </w:divBdr>
        </w:div>
        <w:div w:id="1495342686">
          <w:marLeft w:val="0"/>
          <w:marRight w:val="0"/>
          <w:marTop w:val="0"/>
          <w:marBottom w:val="0"/>
          <w:divBdr>
            <w:top w:val="none" w:sz="0" w:space="0" w:color="auto"/>
            <w:left w:val="none" w:sz="0" w:space="0" w:color="auto"/>
            <w:bottom w:val="none" w:sz="0" w:space="0" w:color="auto"/>
            <w:right w:val="none" w:sz="0" w:space="0" w:color="auto"/>
          </w:divBdr>
        </w:div>
        <w:div w:id="404963020">
          <w:marLeft w:val="0"/>
          <w:marRight w:val="0"/>
          <w:marTop w:val="0"/>
          <w:marBottom w:val="0"/>
          <w:divBdr>
            <w:top w:val="none" w:sz="0" w:space="0" w:color="auto"/>
            <w:left w:val="none" w:sz="0" w:space="0" w:color="auto"/>
            <w:bottom w:val="none" w:sz="0" w:space="0" w:color="auto"/>
            <w:right w:val="none" w:sz="0" w:space="0" w:color="auto"/>
          </w:divBdr>
        </w:div>
      </w:divsChild>
    </w:div>
    <w:div w:id="1095249225">
      <w:bodyDiv w:val="1"/>
      <w:marLeft w:val="0"/>
      <w:marRight w:val="0"/>
      <w:marTop w:val="0"/>
      <w:marBottom w:val="0"/>
      <w:divBdr>
        <w:top w:val="none" w:sz="0" w:space="0" w:color="auto"/>
        <w:left w:val="none" w:sz="0" w:space="0" w:color="auto"/>
        <w:bottom w:val="none" w:sz="0" w:space="0" w:color="auto"/>
        <w:right w:val="none" w:sz="0" w:space="0" w:color="auto"/>
      </w:divBdr>
    </w:div>
    <w:div w:id="1096906834">
      <w:bodyDiv w:val="1"/>
      <w:marLeft w:val="0"/>
      <w:marRight w:val="0"/>
      <w:marTop w:val="0"/>
      <w:marBottom w:val="0"/>
      <w:divBdr>
        <w:top w:val="none" w:sz="0" w:space="0" w:color="auto"/>
        <w:left w:val="none" w:sz="0" w:space="0" w:color="auto"/>
        <w:bottom w:val="none" w:sz="0" w:space="0" w:color="auto"/>
        <w:right w:val="none" w:sz="0" w:space="0" w:color="auto"/>
      </w:divBdr>
    </w:div>
    <w:div w:id="1117064051">
      <w:bodyDiv w:val="1"/>
      <w:marLeft w:val="0"/>
      <w:marRight w:val="0"/>
      <w:marTop w:val="0"/>
      <w:marBottom w:val="0"/>
      <w:divBdr>
        <w:top w:val="none" w:sz="0" w:space="0" w:color="auto"/>
        <w:left w:val="none" w:sz="0" w:space="0" w:color="auto"/>
        <w:bottom w:val="none" w:sz="0" w:space="0" w:color="auto"/>
        <w:right w:val="none" w:sz="0" w:space="0" w:color="auto"/>
      </w:divBdr>
      <w:divsChild>
        <w:div w:id="1931575000">
          <w:marLeft w:val="150"/>
          <w:marRight w:val="0"/>
          <w:marTop w:val="0"/>
          <w:marBottom w:val="0"/>
          <w:divBdr>
            <w:top w:val="single" w:sz="2" w:space="0" w:color="CCCCCC"/>
            <w:left w:val="single" w:sz="12" w:space="0" w:color="CCCCCC"/>
            <w:bottom w:val="single" w:sz="12" w:space="0" w:color="CCCCCC"/>
            <w:right w:val="single" w:sz="12" w:space="0" w:color="CCCCCC"/>
          </w:divBdr>
          <w:divsChild>
            <w:div w:id="1664893853">
              <w:marLeft w:val="0"/>
              <w:marRight w:val="0"/>
              <w:marTop w:val="0"/>
              <w:marBottom w:val="0"/>
              <w:divBdr>
                <w:top w:val="none" w:sz="0" w:space="0" w:color="auto"/>
                <w:left w:val="none" w:sz="0" w:space="0" w:color="auto"/>
                <w:bottom w:val="none" w:sz="0" w:space="0" w:color="auto"/>
                <w:right w:val="none" w:sz="0" w:space="0" w:color="auto"/>
              </w:divBdr>
              <w:divsChild>
                <w:div w:id="869951124">
                  <w:marLeft w:val="0"/>
                  <w:marRight w:val="0"/>
                  <w:marTop w:val="0"/>
                  <w:marBottom w:val="0"/>
                  <w:divBdr>
                    <w:top w:val="none" w:sz="0" w:space="0" w:color="auto"/>
                    <w:left w:val="none" w:sz="0" w:space="0" w:color="auto"/>
                    <w:bottom w:val="none" w:sz="0" w:space="0" w:color="auto"/>
                    <w:right w:val="none" w:sz="0" w:space="0" w:color="auto"/>
                  </w:divBdr>
                  <w:divsChild>
                    <w:div w:id="331489811">
                      <w:marLeft w:val="0"/>
                      <w:marRight w:val="0"/>
                      <w:marTop w:val="0"/>
                      <w:marBottom w:val="0"/>
                      <w:divBdr>
                        <w:top w:val="none" w:sz="0" w:space="0" w:color="auto"/>
                        <w:left w:val="none" w:sz="0" w:space="0" w:color="auto"/>
                        <w:bottom w:val="none" w:sz="0" w:space="0" w:color="auto"/>
                        <w:right w:val="none" w:sz="0" w:space="0" w:color="auto"/>
                      </w:divBdr>
                      <w:divsChild>
                        <w:div w:id="7483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70964">
      <w:bodyDiv w:val="1"/>
      <w:marLeft w:val="0"/>
      <w:marRight w:val="0"/>
      <w:marTop w:val="0"/>
      <w:marBottom w:val="0"/>
      <w:divBdr>
        <w:top w:val="none" w:sz="0" w:space="0" w:color="auto"/>
        <w:left w:val="none" w:sz="0" w:space="0" w:color="auto"/>
        <w:bottom w:val="none" w:sz="0" w:space="0" w:color="auto"/>
        <w:right w:val="none" w:sz="0" w:space="0" w:color="auto"/>
      </w:divBdr>
    </w:div>
    <w:div w:id="1180972188">
      <w:bodyDiv w:val="1"/>
      <w:marLeft w:val="0"/>
      <w:marRight w:val="0"/>
      <w:marTop w:val="0"/>
      <w:marBottom w:val="0"/>
      <w:divBdr>
        <w:top w:val="none" w:sz="0" w:space="0" w:color="auto"/>
        <w:left w:val="none" w:sz="0" w:space="0" w:color="auto"/>
        <w:bottom w:val="none" w:sz="0" w:space="0" w:color="auto"/>
        <w:right w:val="none" w:sz="0" w:space="0" w:color="auto"/>
      </w:divBdr>
    </w:div>
    <w:div w:id="1186207736">
      <w:bodyDiv w:val="1"/>
      <w:marLeft w:val="0"/>
      <w:marRight w:val="0"/>
      <w:marTop w:val="0"/>
      <w:marBottom w:val="0"/>
      <w:divBdr>
        <w:top w:val="none" w:sz="0" w:space="0" w:color="auto"/>
        <w:left w:val="none" w:sz="0" w:space="0" w:color="auto"/>
        <w:bottom w:val="none" w:sz="0" w:space="0" w:color="auto"/>
        <w:right w:val="none" w:sz="0" w:space="0" w:color="auto"/>
      </w:divBdr>
    </w:div>
    <w:div w:id="1239437389">
      <w:bodyDiv w:val="1"/>
      <w:marLeft w:val="0"/>
      <w:marRight w:val="0"/>
      <w:marTop w:val="0"/>
      <w:marBottom w:val="0"/>
      <w:divBdr>
        <w:top w:val="none" w:sz="0" w:space="0" w:color="auto"/>
        <w:left w:val="none" w:sz="0" w:space="0" w:color="auto"/>
        <w:bottom w:val="none" w:sz="0" w:space="0" w:color="auto"/>
        <w:right w:val="none" w:sz="0" w:space="0" w:color="auto"/>
      </w:divBdr>
      <w:divsChild>
        <w:div w:id="107895663">
          <w:marLeft w:val="0"/>
          <w:marRight w:val="0"/>
          <w:marTop w:val="0"/>
          <w:marBottom w:val="0"/>
          <w:divBdr>
            <w:top w:val="none" w:sz="0" w:space="0" w:color="auto"/>
            <w:left w:val="none" w:sz="0" w:space="0" w:color="auto"/>
            <w:bottom w:val="none" w:sz="0" w:space="0" w:color="auto"/>
            <w:right w:val="none" w:sz="0" w:space="0" w:color="auto"/>
          </w:divBdr>
        </w:div>
        <w:div w:id="215436793">
          <w:marLeft w:val="0"/>
          <w:marRight w:val="0"/>
          <w:marTop w:val="0"/>
          <w:marBottom w:val="0"/>
          <w:divBdr>
            <w:top w:val="none" w:sz="0" w:space="0" w:color="auto"/>
            <w:left w:val="none" w:sz="0" w:space="0" w:color="auto"/>
            <w:bottom w:val="none" w:sz="0" w:space="0" w:color="auto"/>
            <w:right w:val="none" w:sz="0" w:space="0" w:color="auto"/>
          </w:divBdr>
        </w:div>
        <w:div w:id="424544562">
          <w:marLeft w:val="0"/>
          <w:marRight w:val="0"/>
          <w:marTop w:val="0"/>
          <w:marBottom w:val="0"/>
          <w:divBdr>
            <w:top w:val="none" w:sz="0" w:space="0" w:color="auto"/>
            <w:left w:val="none" w:sz="0" w:space="0" w:color="auto"/>
            <w:bottom w:val="none" w:sz="0" w:space="0" w:color="auto"/>
            <w:right w:val="none" w:sz="0" w:space="0" w:color="auto"/>
          </w:divBdr>
        </w:div>
        <w:div w:id="1104618162">
          <w:marLeft w:val="0"/>
          <w:marRight w:val="0"/>
          <w:marTop w:val="0"/>
          <w:marBottom w:val="0"/>
          <w:divBdr>
            <w:top w:val="none" w:sz="0" w:space="0" w:color="auto"/>
            <w:left w:val="none" w:sz="0" w:space="0" w:color="auto"/>
            <w:bottom w:val="none" w:sz="0" w:space="0" w:color="auto"/>
            <w:right w:val="none" w:sz="0" w:space="0" w:color="auto"/>
          </w:divBdr>
        </w:div>
        <w:div w:id="1301423346">
          <w:marLeft w:val="0"/>
          <w:marRight w:val="0"/>
          <w:marTop w:val="0"/>
          <w:marBottom w:val="0"/>
          <w:divBdr>
            <w:top w:val="none" w:sz="0" w:space="0" w:color="auto"/>
            <w:left w:val="none" w:sz="0" w:space="0" w:color="auto"/>
            <w:bottom w:val="none" w:sz="0" w:space="0" w:color="auto"/>
            <w:right w:val="none" w:sz="0" w:space="0" w:color="auto"/>
          </w:divBdr>
        </w:div>
        <w:div w:id="1418206844">
          <w:marLeft w:val="0"/>
          <w:marRight w:val="0"/>
          <w:marTop w:val="0"/>
          <w:marBottom w:val="0"/>
          <w:divBdr>
            <w:top w:val="none" w:sz="0" w:space="0" w:color="auto"/>
            <w:left w:val="none" w:sz="0" w:space="0" w:color="auto"/>
            <w:bottom w:val="none" w:sz="0" w:space="0" w:color="auto"/>
            <w:right w:val="none" w:sz="0" w:space="0" w:color="auto"/>
          </w:divBdr>
        </w:div>
        <w:div w:id="1610746019">
          <w:marLeft w:val="0"/>
          <w:marRight w:val="0"/>
          <w:marTop w:val="0"/>
          <w:marBottom w:val="0"/>
          <w:divBdr>
            <w:top w:val="none" w:sz="0" w:space="0" w:color="auto"/>
            <w:left w:val="none" w:sz="0" w:space="0" w:color="auto"/>
            <w:bottom w:val="none" w:sz="0" w:space="0" w:color="auto"/>
            <w:right w:val="none" w:sz="0" w:space="0" w:color="auto"/>
          </w:divBdr>
        </w:div>
        <w:div w:id="1660620253">
          <w:marLeft w:val="0"/>
          <w:marRight w:val="0"/>
          <w:marTop w:val="0"/>
          <w:marBottom w:val="0"/>
          <w:divBdr>
            <w:top w:val="none" w:sz="0" w:space="0" w:color="auto"/>
            <w:left w:val="none" w:sz="0" w:space="0" w:color="auto"/>
            <w:bottom w:val="none" w:sz="0" w:space="0" w:color="auto"/>
            <w:right w:val="none" w:sz="0" w:space="0" w:color="auto"/>
          </w:divBdr>
        </w:div>
        <w:div w:id="1705397643">
          <w:marLeft w:val="0"/>
          <w:marRight w:val="0"/>
          <w:marTop w:val="0"/>
          <w:marBottom w:val="0"/>
          <w:divBdr>
            <w:top w:val="none" w:sz="0" w:space="0" w:color="auto"/>
            <w:left w:val="none" w:sz="0" w:space="0" w:color="auto"/>
            <w:bottom w:val="none" w:sz="0" w:space="0" w:color="auto"/>
            <w:right w:val="none" w:sz="0" w:space="0" w:color="auto"/>
          </w:divBdr>
        </w:div>
        <w:div w:id="1848472139">
          <w:marLeft w:val="0"/>
          <w:marRight w:val="0"/>
          <w:marTop w:val="0"/>
          <w:marBottom w:val="0"/>
          <w:divBdr>
            <w:top w:val="none" w:sz="0" w:space="0" w:color="auto"/>
            <w:left w:val="none" w:sz="0" w:space="0" w:color="auto"/>
            <w:bottom w:val="none" w:sz="0" w:space="0" w:color="auto"/>
            <w:right w:val="none" w:sz="0" w:space="0" w:color="auto"/>
          </w:divBdr>
        </w:div>
      </w:divsChild>
    </w:div>
    <w:div w:id="1372605661">
      <w:bodyDiv w:val="1"/>
      <w:marLeft w:val="0"/>
      <w:marRight w:val="0"/>
      <w:marTop w:val="0"/>
      <w:marBottom w:val="0"/>
      <w:divBdr>
        <w:top w:val="none" w:sz="0" w:space="0" w:color="auto"/>
        <w:left w:val="none" w:sz="0" w:space="0" w:color="auto"/>
        <w:bottom w:val="none" w:sz="0" w:space="0" w:color="auto"/>
        <w:right w:val="none" w:sz="0" w:space="0" w:color="auto"/>
      </w:divBdr>
    </w:div>
    <w:div w:id="1499037304">
      <w:bodyDiv w:val="1"/>
      <w:marLeft w:val="0"/>
      <w:marRight w:val="0"/>
      <w:marTop w:val="0"/>
      <w:marBottom w:val="0"/>
      <w:divBdr>
        <w:top w:val="none" w:sz="0" w:space="0" w:color="auto"/>
        <w:left w:val="none" w:sz="0" w:space="0" w:color="auto"/>
        <w:bottom w:val="none" w:sz="0" w:space="0" w:color="auto"/>
        <w:right w:val="none" w:sz="0" w:space="0" w:color="auto"/>
      </w:divBdr>
    </w:div>
    <w:div w:id="1531408521">
      <w:bodyDiv w:val="1"/>
      <w:marLeft w:val="0"/>
      <w:marRight w:val="0"/>
      <w:marTop w:val="0"/>
      <w:marBottom w:val="0"/>
      <w:divBdr>
        <w:top w:val="none" w:sz="0" w:space="0" w:color="auto"/>
        <w:left w:val="none" w:sz="0" w:space="0" w:color="auto"/>
        <w:bottom w:val="none" w:sz="0" w:space="0" w:color="auto"/>
        <w:right w:val="none" w:sz="0" w:space="0" w:color="auto"/>
      </w:divBdr>
      <w:divsChild>
        <w:div w:id="950740071">
          <w:marLeft w:val="0"/>
          <w:marRight w:val="0"/>
          <w:marTop w:val="0"/>
          <w:marBottom w:val="0"/>
          <w:divBdr>
            <w:top w:val="none" w:sz="0" w:space="0" w:color="auto"/>
            <w:left w:val="none" w:sz="0" w:space="0" w:color="auto"/>
            <w:bottom w:val="none" w:sz="0" w:space="0" w:color="auto"/>
            <w:right w:val="none" w:sz="0" w:space="0" w:color="auto"/>
          </w:divBdr>
        </w:div>
        <w:div w:id="521435376">
          <w:marLeft w:val="0"/>
          <w:marRight w:val="0"/>
          <w:marTop w:val="0"/>
          <w:marBottom w:val="0"/>
          <w:divBdr>
            <w:top w:val="none" w:sz="0" w:space="0" w:color="auto"/>
            <w:left w:val="none" w:sz="0" w:space="0" w:color="auto"/>
            <w:bottom w:val="none" w:sz="0" w:space="0" w:color="auto"/>
            <w:right w:val="none" w:sz="0" w:space="0" w:color="auto"/>
          </w:divBdr>
        </w:div>
        <w:div w:id="862981798">
          <w:marLeft w:val="0"/>
          <w:marRight w:val="0"/>
          <w:marTop w:val="0"/>
          <w:marBottom w:val="0"/>
          <w:divBdr>
            <w:top w:val="none" w:sz="0" w:space="0" w:color="auto"/>
            <w:left w:val="none" w:sz="0" w:space="0" w:color="auto"/>
            <w:bottom w:val="none" w:sz="0" w:space="0" w:color="auto"/>
            <w:right w:val="none" w:sz="0" w:space="0" w:color="auto"/>
          </w:divBdr>
        </w:div>
        <w:div w:id="1893728962">
          <w:marLeft w:val="0"/>
          <w:marRight w:val="0"/>
          <w:marTop w:val="0"/>
          <w:marBottom w:val="0"/>
          <w:divBdr>
            <w:top w:val="none" w:sz="0" w:space="0" w:color="auto"/>
            <w:left w:val="none" w:sz="0" w:space="0" w:color="auto"/>
            <w:bottom w:val="none" w:sz="0" w:space="0" w:color="auto"/>
            <w:right w:val="none" w:sz="0" w:space="0" w:color="auto"/>
          </w:divBdr>
        </w:div>
        <w:div w:id="1199120265">
          <w:marLeft w:val="0"/>
          <w:marRight w:val="0"/>
          <w:marTop w:val="0"/>
          <w:marBottom w:val="0"/>
          <w:divBdr>
            <w:top w:val="none" w:sz="0" w:space="0" w:color="auto"/>
            <w:left w:val="none" w:sz="0" w:space="0" w:color="auto"/>
            <w:bottom w:val="none" w:sz="0" w:space="0" w:color="auto"/>
            <w:right w:val="none" w:sz="0" w:space="0" w:color="auto"/>
          </w:divBdr>
        </w:div>
        <w:div w:id="1271859356">
          <w:marLeft w:val="0"/>
          <w:marRight w:val="0"/>
          <w:marTop w:val="0"/>
          <w:marBottom w:val="0"/>
          <w:divBdr>
            <w:top w:val="none" w:sz="0" w:space="0" w:color="auto"/>
            <w:left w:val="none" w:sz="0" w:space="0" w:color="auto"/>
            <w:bottom w:val="none" w:sz="0" w:space="0" w:color="auto"/>
            <w:right w:val="none" w:sz="0" w:space="0" w:color="auto"/>
          </w:divBdr>
        </w:div>
      </w:divsChild>
    </w:div>
    <w:div w:id="1586836759">
      <w:bodyDiv w:val="1"/>
      <w:marLeft w:val="0"/>
      <w:marRight w:val="0"/>
      <w:marTop w:val="0"/>
      <w:marBottom w:val="0"/>
      <w:divBdr>
        <w:top w:val="none" w:sz="0" w:space="0" w:color="auto"/>
        <w:left w:val="none" w:sz="0" w:space="0" w:color="auto"/>
        <w:bottom w:val="none" w:sz="0" w:space="0" w:color="auto"/>
        <w:right w:val="none" w:sz="0" w:space="0" w:color="auto"/>
      </w:divBdr>
    </w:div>
    <w:div w:id="1609043654">
      <w:bodyDiv w:val="1"/>
      <w:marLeft w:val="0"/>
      <w:marRight w:val="0"/>
      <w:marTop w:val="0"/>
      <w:marBottom w:val="0"/>
      <w:divBdr>
        <w:top w:val="none" w:sz="0" w:space="0" w:color="auto"/>
        <w:left w:val="none" w:sz="0" w:space="0" w:color="auto"/>
        <w:bottom w:val="none" w:sz="0" w:space="0" w:color="auto"/>
        <w:right w:val="none" w:sz="0" w:space="0" w:color="auto"/>
      </w:divBdr>
    </w:div>
    <w:div w:id="1613855007">
      <w:bodyDiv w:val="1"/>
      <w:marLeft w:val="0"/>
      <w:marRight w:val="0"/>
      <w:marTop w:val="0"/>
      <w:marBottom w:val="0"/>
      <w:divBdr>
        <w:top w:val="none" w:sz="0" w:space="0" w:color="auto"/>
        <w:left w:val="none" w:sz="0" w:space="0" w:color="auto"/>
        <w:bottom w:val="none" w:sz="0" w:space="0" w:color="auto"/>
        <w:right w:val="none" w:sz="0" w:space="0" w:color="auto"/>
      </w:divBdr>
    </w:div>
    <w:div w:id="1668509288">
      <w:bodyDiv w:val="1"/>
      <w:marLeft w:val="0"/>
      <w:marRight w:val="0"/>
      <w:marTop w:val="0"/>
      <w:marBottom w:val="0"/>
      <w:divBdr>
        <w:top w:val="none" w:sz="0" w:space="0" w:color="auto"/>
        <w:left w:val="none" w:sz="0" w:space="0" w:color="auto"/>
        <w:bottom w:val="none" w:sz="0" w:space="0" w:color="auto"/>
        <w:right w:val="none" w:sz="0" w:space="0" w:color="auto"/>
      </w:divBdr>
    </w:div>
    <w:div w:id="1677225223">
      <w:bodyDiv w:val="1"/>
      <w:marLeft w:val="0"/>
      <w:marRight w:val="0"/>
      <w:marTop w:val="0"/>
      <w:marBottom w:val="0"/>
      <w:divBdr>
        <w:top w:val="none" w:sz="0" w:space="0" w:color="auto"/>
        <w:left w:val="none" w:sz="0" w:space="0" w:color="auto"/>
        <w:bottom w:val="none" w:sz="0" w:space="0" w:color="auto"/>
        <w:right w:val="none" w:sz="0" w:space="0" w:color="auto"/>
      </w:divBdr>
    </w:div>
    <w:div w:id="1681733040">
      <w:bodyDiv w:val="1"/>
      <w:marLeft w:val="0"/>
      <w:marRight w:val="0"/>
      <w:marTop w:val="0"/>
      <w:marBottom w:val="0"/>
      <w:divBdr>
        <w:top w:val="none" w:sz="0" w:space="0" w:color="auto"/>
        <w:left w:val="none" w:sz="0" w:space="0" w:color="auto"/>
        <w:bottom w:val="none" w:sz="0" w:space="0" w:color="auto"/>
        <w:right w:val="none" w:sz="0" w:space="0" w:color="auto"/>
      </w:divBdr>
    </w:div>
    <w:div w:id="1693845364">
      <w:bodyDiv w:val="1"/>
      <w:marLeft w:val="0"/>
      <w:marRight w:val="0"/>
      <w:marTop w:val="0"/>
      <w:marBottom w:val="0"/>
      <w:divBdr>
        <w:top w:val="none" w:sz="0" w:space="0" w:color="auto"/>
        <w:left w:val="none" w:sz="0" w:space="0" w:color="auto"/>
        <w:bottom w:val="none" w:sz="0" w:space="0" w:color="auto"/>
        <w:right w:val="none" w:sz="0" w:space="0" w:color="auto"/>
      </w:divBdr>
    </w:div>
    <w:div w:id="1726564320">
      <w:bodyDiv w:val="1"/>
      <w:marLeft w:val="0"/>
      <w:marRight w:val="0"/>
      <w:marTop w:val="0"/>
      <w:marBottom w:val="0"/>
      <w:divBdr>
        <w:top w:val="none" w:sz="0" w:space="0" w:color="auto"/>
        <w:left w:val="none" w:sz="0" w:space="0" w:color="auto"/>
        <w:bottom w:val="none" w:sz="0" w:space="0" w:color="auto"/>
        <w:right w:val="none" w:sz="0" w:space="0" w:color="auto"/>
      </w:divBdr>
    </w:div>
    <w:div w:id="1828475811">
      <w:bodyDiv w:val="1"/>
      <w:marLeft w:val="0"/>
      <w:marRight w:val="0"/>
      <w:marTop w:val="0"/>
      <w:marBottom w:val="0"/>
      <w:divBdr>
        <w:top w:val="none" w:sz="0" w:space="0" w:color="auto"/>
        <w:left w:val="none" w:sz="0" w:space="0" w:color="auto"/>
        <w:bottom w:val="none" w:sz="0" w:space="0" w:color="auto"/>
        <w:right w:val="none" w:sz="0" w:space="0" w:color="auto"/>
      </w:divBdr>
    </w:div>
    <w:div w:id="1870027311">
      <w:bodyDiv w:val="1"/>
      <w:marLeft w:val="0"/>
      <w:marRight w:val="0"/>
      <w:marTop w:val="0"/>
      <w:marBottom w:val="0"/>
      <w:divBdr>
        <w:top w:val="none" w:sz="0" w:space="0" w:color="auto"/>
        <w:left w:val="none" w:sz="0" w:space="0" w:color="auto"/>
        <w:bottom w:val="none" w:sz="0" w:space="0" w:color="auto"/>
        <w:right w:val="none" w:sz="0" w:space="0" w:color="auto"/>
      </w:divBdr>
      <w:divsChild>
        <w:div w:id="316223888">
          <w:marLeft w:val="0"/>
          <w:marRight w:val="0"/>
          <w:marTop w:val="0"/>
          <w:marBottom w:val="0"/>
          <w:divBdr>
            <w:top w:val="none" w:sz="0" w:space="0" w:color="auto"/>
            <w:left w:val="none" w:sz="0" w:space="0" w:color="auto"/>
            <w:bottom w:val="none" w:sz="0" w:space="0" w:color="auto"/>
            <w:right w:val="none" w:sz="0" w:space="0" w:color="auto"/>
          </w:divBdr>
        </w:div>
        <w:div w:id="2054648981">
          <w:marLeft w:val="0"/>
          <w:marRight w:val="0"/>
          <w:marTop w:val="0"/>
          <w:marBottom w:val="0"/>
          <w:divBdr>
            <w:top w:val="none" w:sz="0" w:space="0" w:color="auto"/>
            <w:left w:val="none" w:sz="0" w:space="0" w:color="auto"/>
            <w:bottom w:val="none" w:sz="0" w:space="0" w:color="auto"/>
            <w:right w:val="none" w:sz="0" w:space="0" w:color="auto"/>
          </w:divBdr>
        </w:div>
        <w:div w:id="640963261">
          <w:marLeft w:val="0"/>
          <w:marRight w:val="0"/>
          <w:marTop w:val="0"/>
          <w:marBottom w:val="0"/>
          <w:divBdr>
            <w:top w:val="none" w:sz="0" w:space="0" w:color="auto"/>
            <w:left w:val="none" w:sz="0" w:space="0" w:color="auto"/>
            <w:bottom w:val="none" w:sz="0" w:space="0" w:color="auto"/>
            <w:right w:val="none" w:sz="0" w:space="0" w:color="auto"/>
          </w:divBdr>
        </w:div>
        <w:div w:id="1340277643">
          <w:marLeft w:val="0"/>
          <w:marRight w:val="0"/>
          <w:marTop w:val="0"/>
          <w:marBottom w:val="0"/>
          <w:divBdr>
            <w:top w:val="none" w:sz="0" w:space="0" w:color="auto"/>
            <w:left w:val="none" w:sz="0" w:space="0" w:color="auto"/>
            <w:bottom w:val="none" w:sz="0" w:space="0" w:color="auto"/>
            <w:right w:val="none" w:sz="0" w:space="0" w:color="auto"/>
          </w:divBdr>
        </w:div>
        <w:div w:id="1837107654">
          <w:marLeft w:val="0"/>
          <w:marRight w:val="0"/>
          <w:marTop w:val="0"/>
          <w:marBottom w:val="0"/>
          <w:divBdr>
            <w:top w:val="none" w:sz="0" w:space="0" w:color="auto"/>
            <w:left w:val="none" w:sz="0" w:space="0" w:color="auto"/>
            <w:bottom w:val="none" w:sz="0" w:space="0" w:color="auto"/>
            <w:right w:val="none" w:sz="0" w:space="0" w:color="auto"/>
          </w:divBdr>
        </w:div>
        <w:div w:id="75633438">
          <w:marLeft w:val="0"/>
          <w:marRight w:val="0"/>
          <w:marTop w:val="0"/>
          <w:marBottom w:val="0"/>
          <w:divBdr>
            <w:top w:val="none" w:sz="0" w:space="0" w:color="auto"/>
            <w:left w:val="none" w:sz="0" w:space="0" w:color="auto"/>
            <w:bottom w:val="none" w:sz="0" w:space="0" w:color="auto"/>
            <w:right w:val="none" w:sz="0" w:space="0" w:color="auto"/>
          </w:divBdr>
        </w:div>
      </w:divsChild>
    </w:div>
    <w:div w:id="1878155276">
      <w:bodyDiv w:val="1"/>
      <w:marLeft w:val="0"/>
      <w:marRight w:val="0"/>
      <w:marTop w:val="0"/>
      <w:marBottom w:val="0"/>
      <w:divBdr>
        <w:top w:val="none" w:sz="0" w:space="0" w:color="auto"/>
        <w:left w:val="none" w:sz="0" w:space="0" w:color="auto"/>
        <w:bottom w:val="none" w:sz="0" w:space="0" w:color="auto"/>
        <w:right w:val="none" w:sz="0" w:space="0" w:color="auto"/>
      </w:divBdr>
    </w:div>
    <w:div w:id="1956137020">
      <w:bodyDiv w:val="1"/>
      <w:marLeft w:val="0"/>
      <w:marRight w:val="0"/>
      <w:marTop w:val="0"/>
      <w:marBottom w:val="0"/>
      <w:divBdr>
        <w:top w:val="none" w:sz="0" w:space="0" w:color="auto"/>
        <w:left w:val="none" w:sz="0" w:space="0" w:color="auto"/>
        <w:bottom w:val="none" w:sz="0" w:space="0" w:color="auto"/>
        <w:right w:val="none" w:sz="0" w:space="0" w:color="auto"/>
      </w:divBdr>
    </w:div>
    <w:div w:id="1986355897">
      <w:bodyDiv w:val="1"/>
      <w:marLeft w:val="0"/>
      <w:marRight w:val="0"/>
      <w:marTop w:val="0"/>
      <w:marBottom w:val="0"/>
      <w:divBdr>
        <w:top w:val="none" w:sz="0" w:space="0" w:color="auto"/>
        <w:left w:val="none" w:sz="0" w:space="0" w:color="auto"/>
        <w:bottom w:val="none" w:sz="0" w:space="0" w:color="auto"/>
        <w:right w:val="none" w:sz="0" w:space="0" w:color="auto"/>
      </w:divBdr>
    </w:div>
    <w:div w:id="2004311778">
      <w:bodyDiv w:val="1"/>
      <w:marLeft w:val="0"/>
      <w:marRight w:val="0"/>
      <w:marTop w:val="0"/>
      <w:marBottom w:val="0"/>
      <w:divBdr>
        <w:top w:val="none" w:sz="0" w:space="0" w:color="auto"/>
        <w:left w:val="none" w:sz="0" w:space="0" w:color="auto"/>
        <w:bottom w:val="none" w:sz="0" w:space="0" w:color="auto"/>
        <w:right w:val="none" w:sz="0" w:space="0" w:color="auto"/>
      </w:divBdr>
    </w:div>
    <w:div w:id="2089569367">
      <w:bodyDiv w:val="1"/>
      <w:marLeft w:val="0"/>
      <w:marRight w:val="0"/>
      <w:marTop w:val="0"/>
      <w:marBottom w:val="0"/>
      <w:divBdr>
        <w:top w:val="none" w:sz="0" w:space="0" w:color="auto"/>
        <w:left w:val="none" w:sz="0" w:space="0" w:color="auto"/>
        <w:bottom w:val="none" w:sz="0" w:space="0" w:color="auto"/>
        <w:right w:val="none" w:sz="0" w:space="0" w:color="auto"/>
      </w:divBdr>
    </w:div>
    <w:div w:id="2116092397">
      <w:bodyDiv w:val="1"/>
      <w:marLeft w:val="0"/>
      <w:marRight w:val="0"/>
      <w:marTop w:val="0"/>
      <w:marBottom w:val="0"/>
      <w:divBdr>
        <w:top w:val="none" w:sz="0" w:space="0" w:color="auto"/>
        <w:left w:val="none" w:sz="0" w:space="0" w:color="auto"/>
        <w:bottom w:val="none" w:sz="0" w:space="0" w:color="auto"/>
        <w:right w:val="none" w:sz="0" w:space="0" w:color="auto"/>
      </w:divBdr>
    </w:div>
    <w:div w:id="214685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www.speechanddebate.org/legislation-templates/"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mailto:CSUFdebate@gmail.com" TargetMode="External"/><Relationship Id="rId7" Type="http://schemas.openxmlformats.org/officeDocument/2006/relationships/footnotes" Target="footnotes.xml"/><Relationship Id="rId12" Type="http://schemas.openxmlformats.org/officeDocument/2006/relationships/hyperlink" Target="http://csufinvitational.tabroom.com/" TargetMode="External"/><Relationship Id="rId17" Type="http://schemas.openxmlformats.org/officeDocument/2006/relationships/hyperlink" Target="https://www.congressionaldebate.org/resources/legislation-templates" TargetMode="External"/><Relationship Id="rId25" Type="http://schemas.openxmlformats.org/officeDocument/2006/relationships/hyperlink" Target="https://www.8x8.com/products/video-conferencing" TargetMode="External"/><Relationship Id="rId2" Type="http://schemas.openxmlformats.org/officeDocument/2006/relationships/customXml" Target="../customXml/item1.xml"/><Relationship Id="rId16" Type="http://schemas.openxmlformats.org/officeDocument/2006/relationships/hyperlink" Target="mailto:erthomas@fullerton.edu" TargetMode="External"/><Relationship Id="rId20" Type="http://schemas.openxmlformats.org/officeDocument/2006/relationships/hyperlink" Target="https://www.speechanddebate.org/nsda-campus/"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yperlink" Target="https://docs.tabroom.com/Coaches" TargetMode="External"/><Relationship Id="rId5" Type="http://schemas.openxmlformats.org/officeDocument/2006/relationships/settings" Target="settings.xml"/><Relationship Id="rId15" Type="http://schemas.openxmlformats.org/officeDocument/2006/relationships/hyperlink" Target="https://docs.google.com/document/d/1HNrwNQ_iuvLlgahS5RVrg5jPkjKvZNrlkXHe3t5NiGc/edit?usp=sharing" TargetMode="External"/><Relationship Id="rId23" Type="http://schemas.openxmlformats.org/officeDocument/2006/relationships/hyperlink" Target="https://www.tabroom.com/user/chapter/tournaments.mhtml?chapter_id=6262&amp;err=&amp;msg=" TargetMode="External"/><Relationship Id="rId10" Type="http://schemas.openxmlformats.org/officeDocument/2006/relationships/image" Target="file://localhost/Users/adavis/Desktop/Office-letterhead.tif" TargetMode="External"/><Relationship Id="rId19" Type="http://schemas.openxmlformats.org/officeDocument/2006/relationships/hyperlink" Target="http://nietoc.com/"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footer" Target="footer2.xml"/><Relationship Id="rId22" Type="http://schemas.openxmlformats.org/officeDocument/2006/relationships/hyperlink" Target="mailto:csufdebate@gmail.com"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peters\AppData\Roaming\Microsoft\Templates\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2EEE5-3EA3-1B4A-8576-AA6964683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C:\Users\dopeters\AppData\Roaming\Microsoft\Templates\Debate.dotm</Template>
  <TotalTime>24</TotalTime>
  <Pages>26</Pages>
  <Words>11683</Words>
  <Characters>67295</Characters>
  <Application>Microsoft Office Word</Application>
  <DocSecurity>0</DocSecurity>
  <Lines>2492</Lines>
  <Paragraphs>2322</Paragraphs>
  <ScaleCrop>false</ScaleCrop>
  <HeadingPairs>
    <vt:vector size="2" baseType="variant">
      <vt:variant>
        <vt:lpstr>Title</vt:lpstr>
      </vt:variant>
      <vt:variant>
        <vt:i4>1</vt:i4>
      </vt:variant>
    </vt:vector>
  </HeadingPairs>
  <TitlesOfParts>
    <vt:vector size="1" baseType="lpstr">
      <vt:lpstr>November 1, 1998</vt:lpstr>
    </vt:vector>
  </TitlesOfParts>
  <Company>Cal State Fullerton</Company>
  <LinksUpToDate>false</LinksUpToDate>
  <CharactersWithSpaces>76656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 1998</dc:title>
  <dc:subject/>
  <dc:creator>kcongalton</dc:creator>
  <cp:keywords/>
  <dc:description/>
  <cp:lastModifiedBy>Thomas, Erika</cp:lastModifiedBy>
  <cp:revision>3</cp:revision>
  <cp:lastPrinted>2020-10-16T21:33:00Z</cp:lastPrinted>
  <dcterms:created xsi:type="dcterms:W3CDTF">2026-09-18T09:45:00Z</dcterms:created>
  <dcterms:modified xsi:type="dcterms:W3CDTF">2026-09-18T10:15:00Z</dcterms:modified>
</cp:coreProperties>
</file>