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593D" w:rsidRPr="00D3593D" w:rsidRDefault="00D3593D" w:rsidP="00D3593D">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noProof/>
          <w:color w:val="000000"/>
          <w:sz w:val="24"/>
          <w:szCs w:val="24"/>
        </w:rPr>
        <w:drawing>
          <wp:inline distT="0" distB="0" distL="0" distR="0">
            <wp:extent cx="4772025" cy="600075"/>
            <wp:effectExtent l="0" t="0" r="9525" b="9525"/>
            <wp:docPr id="3" name="Picture 3" descr="http://www.joyoftournaments.com/defn/14/8/140834/image0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joyoftournaments.com/defn/14/8/140834/image006.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72025" cy="600075"/>
                    </a:xfrm>
                    <a:prstGeom prst="rect">
                      <a:avLst/>
                    </a:prstGeom>
                    <a:noFill/>
                    <a:ln>
                      <a:noFill/>
                    </a:ln>
                  </pic:spPr>
                </pic:pic>
              </a:graphicData>
            </a:graphic>
          </wp:inline>
        </w:drawing>
      </w:r>
    </w:p>
    <w:p w:rsidR="00D3593D" w:rsidRPr="00D3593D" w:rsidRDefault="00D3593D" w:rsidP="00D3593D">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noProof/>
          <w:color w:val="000000"/>
          <w:sz w:val="24"/>
          <w:szCs w:val="24"/>
        </w:rPr>
        <w:drawing>
          <wp:inline distT="0" distB="0" distL="0" distR="0">
            <wp:extent cx="2362200" cy="1562100"/>
            <wp:effectExtent l="0" t="0" r="0" b="0"/>
            <wp:docPr id="2" name="Picture 2" descr="http://www.joyoftournaments.com/defn/14/8/140834/Silver%20Bowl(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joyoftournaments.com/defn/14/8/140834/Silver%20Bowl(1).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62200" cy="1562100"/>
                    </a:xfrm>
                    <a:prstGeom prst="rect">
                      <a:avLst/>
                    </a:prstGeom>
                    <a:noFill/>
                    <a:ln>
                      <a:noFill/>
                    </a:ln>
                  </pic:spPr>
                </pic:pic>
              </a:graphicData>
            </a:graphic>
          </wp:inline>
        </w:drawing>
      </w:r>
    </w:p>
    <w:p w:rsidR="00D3593D" w:rsidRPr="00D3593D" w:rsidRDefault="00D3593D" w:rsidP="00D3593D">
      <w:pPr>
        <w:spacing w:after="0" w:line="240" w:lineRule="auto"/>
        <w:rPr>
          <w:rFonts w:ascii="Times New Roman" w:eastAsia="Times New Roman" w:hAnsi="Times New Roman" w:cs="Times New Roman"/>
          <w:color w:val="000000"/>
          <w:sz w:val="24"/>
          <w:szCs w:val="24"/>
        </w:rPr>
      </w:pPr>
      <w:r w:rsidRPr="00D3593D">
        <w:rPr>
          <w:rFonts w:ascii="Times New Roman" w:eastAsia="Times New Roman" w:hAnsi="Times New Roman" w:cs="Times New Roman"/>
          <w:color w:val="000000"/>
          <w:sz w:val="24"/>
          <w:szCs w:val="24"/>
        </w:rPr>
        <w:t>On behalf of the staff at Lincoln High School, I would like to cordially invite you to the Silver Bowl Tournament, January 17 -18</w:t>
      </w:r>
      <w:r w:rsidRPr="00D3593D">
        <w:rPr>
          <w:rFonts w:ascii="Times New Roman" w:eastAsia="Times New Roman" w:hAnsi="Times New Roman" w:cs="Times New Roman"/>
          <w:color w:val="000000"/>
          <w:sz w:val="24"/>
          <w:szCs w:val="24"/>
          <w:vertAlign w:val="superscript"/>
        </w:rPr>
        <w:t>th</w:t>
      </w:r>
      <w:r w:rsidRPr="00D3593D">
        <w:rPr>
          <w:rFonts w:ascii="Times New Roman" w:eastAsia="Times New Roman" w:hAnsi="Times New Roman" w:cs="Times New Roman"/>
          <w:color w:val="000000"/>
          <w:sz w:val="24"/>
          <w:szCs w:val="24"/>
        </w:rPr>
        <w:t>.  The 2014 Silver Bowl will be in our traditional tournament format.  We will showcase unique debate speaker awards, speech finals for the top six contestants, a single site contest, and a well-stocked coaches/judges lounge.  We will also have a concession stand for your convenience. </w:t>
      </w:r>
      <w:r w:rsidRPr="00D3593D">
        <w:rPr>
          <w:rFonts w:ascii="Times New Roman" w:eastAsia="Times New Roman" w:hAnsi="Times New Roman" w:cs="Times New Roman"/>
          <w:b/>
          <w:bCs/>
          <w:color w:val="000000"/>
          <w:sz w:val="24"/>
          <w:szCs w:val="24"/>
        </w:rPr>
        <w:t>Please let us know if you will be staying for lunch and how many</w:t>
      </w:r>
      <w:r w:rsidRPr="00D3593D">
        <w:rPr>
          <w:rFonts w:ascii="Times New Roman" w:eastAsia="Times New Roman" w:hAnsi="Times New Roman" w:cs="Times New Roman"/>
          <w:color w:val="000000"/>
          <w:sz w:val="24"/>
          <w:szCs w:val="24"/>
        </w:rPr>
        <w:t>. Of course, silver trophies that are the tournament’s namesake will still be featured.</w:t>
      </w:r>
    </w:p>
    <w:p w:rsidR="00D3593D" w:rsidRPr="00D3593D" w:rsidRDefault="00D3593D" w:rsidP="00D3593D">
      <w:pPr>
        <w:spacing w:after="0" w:line="240" w:lineRule="auto"/>
        <w:rPr>
          <w:rFonts w:ascii="Times New Roman" w:eastAsia="Times New Roman" w:hAnsi="Times New Roman" w:cs="Times New Roman"/>
          <w:color w:val="000000"/>
          <w:sz w:val="24"/>
          <w:szCs w:val="24"/>
        </w:rPr>
      </w:pPr>
      <w:r w:rsidRPr="00D3593D">
        <w:rPr>
          <w:rFonts w:ascii="Times New Roman" w:eastAsia="Times New Roman" w:hAnsi="Times New Roman" w:cs="Times New Roman"/>
          <w:color w:val="000000"/>
          <w:sz w:val="24"/>
          <w:szCs w:val="24"/>
        </w:rPr>
        <w:t> </w:t>
      </w:r>
    </w:p>
    <w:p w:rsidR="00D3593D" w:rsidRPr="00D3593D" w:rsidRDefault="00D3593D" w:rsidP="00D3593D">
      <w:pPr>
        <w:spacing w:after="0" w:line="240" w:lineRule="auto"/>
        <w:rPr>
          <w:rFonts w:ascii="Times New Roman" w:eastAsia="Times New Roman" w:hAnsi="Times New Roman" w:cs="Times New Roman"/>
          <w:color w:val="000000"/>
          <w:sz w:val="24"/>
          <w:szCs w:val="24"/>
        </w:rPr>
      </w:pPr>
      <w:r w:rsidRPr="00D3593D">
        <w:rPr>
          <w:rFonts w:ascii="Times New Roman" w:eastAsia="Times New Roman" w:hAnsi="Times New Roman" w:cs="Times New Roman"/>
          <w:color w:val="000000"/>
          <w:sz w:val="24"/>
          <w:szCs w:val="24"/>
        </w:rPr>
        <w:t>We will be running all events at Lincoln High School this year. We will run 3 prelims of speech with Finals for the top six. Please be sure to check out the events page for specific guidelines when entering students in events. All debate events at all levels will have two rounds Friday night.</w:t>
      </w:r>
    </w:p>
    <w:p w:rsidR="00D3593D" w:rsidRPr="00D3593D" w:rsidRDefault="00D3593D" w:rsidP="00D3593D">
      <w:pPr>
        <w:spacing w:after="0" w:line="240" w:lineRule="auto"/>
        <w:rPr>
          <w:rFonts w:ascii="Times New Roman" w:eastAsia="Times New Roman" w:hAnsi="Times New Roman" w:cs="Times New Roman"/>
          <w:color w:val="000000"/>
          <w:sz w:val="24"/>
          <w:szCs w:val="24"/>
        </w:rPr>
      </w:pPr>
      <w:r w:rsidRPr="00D3593D">
        <w:rPr>
          <w:rFonts w:ascii="Times New Roman" w:eastAsia="Times New Roman" w:hAnsi="Times New Roman" w:cs="Times New Roman"/>
          <w:color w:val="000000"/>
          <w:sz w:val="24"/>
          <w:szCs w:val="24"/>
        </w:rPr>
        <w:t> </w:t>
      </w:r>
    </w:p>
    <w:p w:rsidR="00D3593D" w:rsidRPr="00D3593D" w:rsidRDefault="00D3593D" w:rsidP="00D3593D">
      <w:pPr>
        <w:spacing w:after="0" w:line="240" w:lineRule="auto"/>
        <w:rPr>
          <w:rFonts w:ascii="Times New Roman" w:eastAsia="Times New Roman" w:hAnsi="Times New Roman" w:cs="Times New Roman"/>
          <w:color w:val="000000"/>
          <w:sz w:val="24"/>
          <w:szCs w:val="24"/>
        </w:rPr>
      </w:pPr>
      <w:r w:rsidRPr="00D3593D">
        <w:rPr>
          <w:rFonts w:ascii="Times New Roman" w:eastAsia="Times New Roman" w:hAnsi="Times New Roman" w:cs="Times New Roman"/>
          <w:color w:val="000000"/>
          <w:sz w:val="24"/>
          <w:szCs w:val="24"/>
        </w:rPr>
        <w:t xml:space="preserve">Lincoln High School is located on the southeast side of Sioux Falls at the intersection of Cliff </w:t>
      </w:r>
      <w:proofErr w:type="spellStart"/>
      <w:r w:rsidRPr="00D3593D">
        <w:rPr>
          <w:rFonts w:ascii="Times New Roman" w:eastAsia="Times New Roman" w:hAnsi="Times New Roman" w:cs="Times New Roman"/>
          <w:color w:val="000000"/>
          <w:sz w:val="24"/>
          <w:szCs w:val="24"/>
        </w:rPr>
        <w:t>Avenueand</w:t>
      </w:r>
      <w:proofErr w:type="spellEnd"/>
      <w:r w:rsidRPr="00D3593D">
        <w:rPr>
          <w:rFonts w:ascii="Times New Roman" w:eastAsia="Times New Roman" w:hAnsi="Times New Roman" w:cs="Times New Roman"/>
          <w:color w:val="000000"/>
          <w:sz w:val="24"/>
          <w:szCs w:val="24"/>
        </w:rPr>
        <w:t> 41</w:t>
      </w:r>
      <w:r w:rsidRPr="00D3593D">
        <w:rPr>
          <w:rFonts w:ascii="Times New Roman" w:eastAsia="Times New Roman" w:hAnsi="Times New Roman" w:cs="Times New Roman"/>
          <w:color w:val="000000"/>
          <w:sz w:val="24"/>
          <w:szCs w:val="24"/>
          <w:vertAlign w:val="superscript"/>
        </w:rPr>
        <w:t>st</w:t>
      </w:r>
      <w:r w:rsidRPr="00D3593D">
        <w:rPr>
          <w:rFonts w:ascii="Times New Roman" w:eastAsia="Times New Roman" w:hAnsi="Times New Roman" w:cs="Times New Roman"/>
          <w:color w:val="000000"/>
          <w:sz w:val="24"/>
          <w:szCs w:val="24"/>
        </w:rPr>
        <w:t> Street. The staff would appreciate if upon arrival you would go directly to the auditorium.  Note the schedule.  Three rounds of individual events, five rounds of debate, and finals require you to be on time and keep everyone else on time.</w:t>
      </w:r>
    </w:p>
    <w:p w:rsidR="00D3593D" w:rsidRPr="00D3593D" w:rsidRDefault="00D3593D" w:rsidP="00D3593D">
      <w:pPr>
        <w:spacing w:after="0" w:line="240" w:lineRule="auto"/>
        <w:rPr>
          <w:rFonts w:ascii="Times New Roman" w:eastAsia="Times New Roman" w:hAnsi="Times New Roman" w:cs="Times New Roman"/>
          <w:color w:val="000000"/>
          <w:sz w:val="24"/>
          <w:szCs w:val="24"/>
        </w:rPr>
      </w:pPr>
      <w:r w:rsidRPr="00D3593D">
        <w:rPr>
          <w:rFonts w:ascii="Times New Roman" w:eastAsia="Times New Roman" w:hAnsi="Times New Roman" w:cs="Times New Roman"/>
          <w:color w:val="000000"/>
          <w:sz w:val="24"/>
          <w:szCs w:val="24"/>
        </w:rPr>
        <w:t> </w:t>
      </w:r>
    </w:p>
    <w:p w:rsidR="00D3593D" w:rsidRPr="00D3593D" w:rsidRDefault="00D3593D" w:rsidP="00D3593D">
      <w:pPr>
        <w:spacing w:after="0" w:line="240" w:lineRule="auto"/>
        <w:rPr>
          <w:rFonts w:ascii="Times New Roman" w:eastAsia="Times New Roman" w:hAnsi="Times New Roman" w:cs="Times New Roman"/>
          <w:color w:val="000000"/>
          <w:sz w:val="24"/>
          <w:szCs w:val="24"/>
        </w:rPr>
      </w:pPr>
      <w:r w:rsidRPr="00D3593D">
        <w:rPr>
          <w:rFonts w:ascii="Times New Roman" w:eastAsia="Times New Roman" w:hAnsi="Times New Roman" w:cs="Times New Roman"/>
          <w:color w:val="000000"/>
          <w:sz w:val="24"/>
          <w:szCs w:val="24"/>
        </w:rPr>
        <w:t>A school’s judging obligation is one for every five entries in individual events or fraction thereof.  A limited number of individual event judges are available for hire.  In debate, a school must provide a qualified adult judge for every two teams in varsity policy and junior varsity policy.  A school must provide a qualified adult judge for every two Lincoln Douglas debaters.  A school must provide one adult judge or competent high school student for every 4 debaters in novice policy.  All judges are expected to judge one round beyond their team’s elimination.  </w:t>
      </w:r>
      <w:r w:rsidRPr="00D3593D">
        <w:rPr>
          <w:rFonts w:ascii="Times New Roman" w:eastAsia="Times New Roman" w:hAnsi="Times New Roman" w:cs="Times New Roman"/>
          <w:b/>
          <w:bCs/>
          <w:color w:val="000000"/>
          <w:sz w:val="24"/>
          <w:szCs w:val="24"/>
          <w:u w:val="single"/>
        </w:rPr>
        <w:t>No tournament-hired judges are available for debate. If you are unable to cover your entry then we will have to drop the entry.</w:t>
      </w:r>
    </w:p>
    <w:p w:rsidR="00D3593D" w:rsidRPr="00D3593D" w:rsidRDefault="00D3593D" w:rsidP="00D3593D">
      <w:pPr>
        <w:spacing w:after="0" w:line="240" w:lineRule="auto"/>
        <w:rPr>
          <w:rFonts w:ascii="Times New Roman" w:eastAsia="Times New Roman" w:hAnsi="Times New Roman" w:cs="Times New Roman"/>
          <w:color w:val="000000"/>
          <w:sz w:val="24"/>
          <w:szCs w:val="24"/>
        </w:rPr>
      </w:pPr>
      <w:r w:rsidRPr="00D3593D">
        <w:rPr>
          <w:rFonts w:ascii="Times New Roman" w:eastAsia="Times New Roman" w:hAnsi="Times New Roman" w:cs="Times New Roman"/>
          <w:color w:val="000000"/>
          <w:sz w:val="24"/>
          <w:szCs w:val="24"/>
        </w:rPr>
        <w:t> </w:t>
      </w:r>
    </w:p>
    <w:p w:rsidR="00D3593D" w:rsidRPr="00D3593D" w:rsidRDefault="00D3593D" w:rsidP="00D3593D">
      <w:pPr>
        <w:spacing w:after="0" w:line="240" w:lineRule="auto"/>
        <w:rPr>
          <w:rFonts w:ascii="Times New Roman" w:eastAsia="Times New Roman" w:hAnsi="Times New Roman" w:cs="Times New Roman"/>
          <w:color w:val="000000"/>
          <w:sz w:val="24"/>
          <w:szCs w:val="24"/>
        </w:rPr>
      </w:pPr>
      <w:r w:rsidRPr="00D3593D">
        <w:rPr>
          <w:rFonts w:ascii="Times New Roman" w:eastAsia="Times New Roman" w:hAnsi="Times New Roman" w:cs="Times New Roman"/>
          <w:color w:val="000000"/>
          <w:sz w:val="24"/>
          <w:szCs w:val="24"/>
        </w:rPr>
        <w:t>We will be using the Joy of Tournaments website again this year for registration.</w:t>
      </w:r>
    </w:p>
    <w:p w:rsidR="00D3593D" w:rsidRPr="00D3593D" w:rsidRDefault="00D3593D" w:rsidP="00D3593D">
      <w:pPr>
        <w:spacing w:after="0" w:line="240" w:lineRule="auto"/>
        <w:jc w:val="center"/>
        <w:rPr>
          <w:rFonts w:ascii="Times New Roman" w:eastAsia="Times New Roman" w:hAnsi="Times New Roman" w:cs="Times New Roman"/>
          <w:color w:val="000000"/>
          <w:sz w:val="24"/>
          <w:szCs w:val="24"/>
        </w:rPr>
      </w:pPr>
      <w:hyperlink r:id="rId9" w:history="1">
        <w:r w:rsidRPr="00D3593D">
          <w:rPr>
            <w:rFonts w:ascii="Times New Roman" w:eastAsia="Times New Roman" w:hAnsi="Times New Roman" w:cs="Times New Roman"/>
            <w:color w:val="606420"/>
            <w:sz w:val="24"/>
            <w:szCs w:val="24"/>
            <w:u w:val="single"/>
          </w:rPr>
          <w:t>http://www.joyoftournaments.com/sd/silver/info.asp</w:t>
        </w:r>
      </w:hyperlink>
    </w:p>
    <w:p w:rsidR="00D3593D" w:rsidRPr="00D3593D" w:rsidRDefault="00D3593D" w:rsidP="00D3593D">
      <w:pPr>
        <w:spacing w:after="0" w:line="240" w:lineRule="auto"/>
        <w:jc w:val="center"/>
        <w:rPr>
          <w:rFonts w:ascii="Times New Roman" w:eastAsia="Times New Roman" w:hAnsi="Times New Roman" w:cs="Times New Roman"/>
          <w:color w:val="000000"/>
          <w:sz w:val="24"/>
          <w:szCs w:val="24"/>
        </w:rPr>
      </w:pPr>
      <w:r w:rsidRPr="00D3593D">
        <w:rPr>
          <w:rFonts w:ascii="Times New Roman" w:eastAsia="Times New Roman" w:hAnsi="Times New Roman" w:cs="Times New Roman"/>
          <w:color w:val="000000"/>
          <w:sz w:val="24"/>
          <w:szCs w:val="24"/>
        </w:rPr>
        <w:t> </w:t>
      </w:r>
    </w:p>
    <w:p w:rsidR="00D3593D" w:rsidRPr="00D3593D" w:rsidRDefault="00D3593D" w:rsidP="00D3593D">
      <w:pPr>
        <w:spacing w:after="0" w:line="240" w:lineRule="auto"/>
        <w:rPr>
          <w:rFonts w:ascii="Times New Roman" w:eastAsia="Times New Roman" w:hAnsi="Times New Roman" w:cs="Times New Roman"/>
          <w:color w:val="000000"/>
          <w:sz w:val="24"/>
          <w:szCs w:val="24"/>
        </w:rPr>
      </w:pPr>
      <w:r w:rsidRPr="00D3593D">
        <w:rPr>
          <w:rFonts w:ascii="Times New Roman" w:eastAsia="Times New Roman" w:hAnsi="Times New Roman" w:cs="Times New Roman"/>
          <w:color w:val="000000"/>
          <w:sz w:val="24"/>
          <w:szCs w:val="24"/>
        </w:rPr>
        <w:t> All Fees will be finalized as of Wednesday January 15th at 5:00 pm.</w:t>
      </w:r>
    </w:p>
    <w:p w:rsidR="00D3593D" w:rsidRPr="00D3593D" w:rsidRDefault="00D3593D" w:rsidP="00D3593D">
      <w:pPr>
        <w:spacing w:after="0" w:line="240" w:lineRule="auto"/>
        <w:rPr>
          <w:rFonts w:ascii="Times New Roman" w:eastAsia="Times New Roman" w:hAnsi="Times New Roman" w:cs="Times New Roman"/>
          <w:color w:val="000000"/>
          <w:sz w:val="24"/>
          <w:szCs w:val="24"/>
        </w:rPr>
      </w:pPr>
      <w:r w:rsidRPr="00D3593D">
        <w:rPr>
          <w:rFonts w:ascii="Times New Roman" w:eastAsia="Times New Roman" w:hAnsi="Times New Roman" w:cs="Times New Roman"/>
          <w:color w:val="000000"/>
          <w:sz w:val="24"/>
          <w:szCs w:val="24"/>
        </w:rPr>
        <w:t> </w:t>
      </w:r>
    </w:p>
    <w:p w:rsidR="00D3593D" w:rsidRPr="00D3593D" w:rsidRDefault="00D3593D" w:rsidP="00D3593D">
      <w:pPr>
        <w:spacing w:after="0" w:line="240" w:lineRule="auto"/>
        <w:jc w:val="center"/>
        <w:rPr>
          <w:rFonts w:ascii="Times New Roman" w:eastAsia="Times New Roman" w:hAnsi="Times New Roman" w:cs="Times New Roman"/>
          <w:color w:val="000000"/>
          <w:sz w:val="24"/>
          <w:szCs w:val="24"/>
        </w:rPr>
      </w:pPr>
      <w:r w:rsidRPr="00D3593D">
        <w:rPr>
          <w:rFonts w:ascii="Times New Roman" w:eastAsia="Times New Roman" w:hAnsi="Times New Roman" w:cs="Times New Roman"/>
          <w:color w:val="000000"/>
          <w:sz w:val="24"/>
          <w:szCs w:val="24"/>
        </w:rPr>
        <w:t>We look forward to seeing you and your team at Silver Bowl!</w:t>
      </w:r>
    </w:p>
    <w:p w:rsidR="00D3593D" w:rsidRPr="00D3593D" w:rsidRDefault="00D3593D" w:rsidP="00D3593D">
      <w:pPr>
        <w:spacing w:after="0" w:line="240" w:lineRule="auto"/>
        <w:jc w:val="center"/>
        <w:rPr>
          <w:rFonts w:ascii="Times New Roman" w:eastAsia="Times New Roman" w:hAnsi="Times New Roman" w:cs="Times New Roman"/>
          <w:color w:val="000000"/>
          <w:sz w:val="24"/>
          <w:szCs w:val="24"/>
        </w:rPr>
      </w:pPr>
      <w:r w:rsidRPr="00D3593D">
        <w:rPr>
          <w:rFonts w:ascii="Times New Roman" w:eastAsia="Times New Roman" w:hAnsi="Times New Roman" w:cs="Times New Roman"/>
          <w:b/>
          <w:bCs/>
          <w:color w:val="000000"/>
          <w:sz w:val="24"/>
          <w:szCs w:val="24"/>
        </w:rPr>
        <w:t> </w:t>
      </w:r>
    </w:p>
    <w:p w:rsidR="00D3593D" w:rsidRPr="00D3593D" w:rsidRDefault="00D3593D" w:rsidP="00D3593D">
      <w:pPr>
        <w:spacing w:after="0" w:line="240" w:lineRule="auto"/>
        <w:rPr>
          <w:rFonts w:ascii="Times New Roman" w:eastAsia="Times New Roman" w:hAnsi="Times New Roman" w:cs="Times New Roman"/>
          <w:color w:val="000000"/>
          <w:sz w:val="24"/>
          <w:szCs w:val="24"/>
        </w:rPr>
      </w:pPr>
      <w:r w:rsidRPr="00D3593D">
        <w:rPr>
          <w:rFonts w:ascii="Times New Roman" w:eastAsia="Times New Roman" w:hAnsi="Times New Roman" w:cs="Times New Roman"/>
          <w:color w:val="000000"/>
          <w:sz w:val="24"/>
          <w:szCs w:val="24"/>
        </w:rPr>
        <w:t>Sincerely,                 </w:t>
      </w:r>
    </w:p>
    <w:p w:rsidR="00D3593D" w:rsidRPr="00D3593D" w:rsidRDefault="00D3593D" w:rsidP="00D3593D">
      <w:pPr>
        <w:spacing w:after="0" w:line="240" w:lineRule="auto"/>
        <w:rPr>
          <w:rFonts w:ascii="Times New Roman" w:eastAsia="Times New Roman" w:hAnsi="Times New Roman" w:cs="Times New Roman"/>
          <w:color w:val="000000"/>
          <w:sz w:val="24"/>
          <w:szCs w:val="24"/>
        </w:rPr>
      </w:pPr>
      <w:r w:rsidRPr="00D3593D">
        <w:rPr>
          <w:rFonts w:ascii="Times New Roman" w:eastAsia="Times New Roman" w:hAnsi="Times New Roman" w:cs="Times New Roman"/>
          <w:color w:val="000000"/>
          <w:sz w:val="24"/>
          <w:szCs w:val="24"/>
        </w:rPr>
        <w:lastRenderedPageBreak/>
        <w:t> </w:t>
      </w:r>
    </w:p>
    <w:p w:rsidR="00D3593D" w:rsidRPr="00D3593D" w:rsidRDefault="00D3593D" w:rsidP="00D3593D">
      <w:pPr>
        <w:spacing w:after="0" w:line="240" w:lineRule="auto"/>
        <w:rPr>
          <w:rFonts w:ascii="Times New Roman" w:eastAsia="Times New Roman" w:hAnsi="Times New Roman" w:cs="Times New Roman"/>
          <w:color w:val="000000"/>
          <w:sz w:val="24"/>
          <w:szCs w:val="24"/>
        </w:rPr>
      </w:pPr>
      <w:r w:rsidRPr="00D3593D">
        <w:rPr>
          <w:rFonts w:ascii="Times New Roman" w:eastAsia="Times New Roman" w:hAnsi="Times New Roman" w:cs="Times New Roman"/>
          <w:color w:val="000000"/>
          <w:sz w:val="24"/>
          <w:szCs w:val="24"/>
        </w:rPr>
        <w:t>Ashley Griese                                                                                            Amanda Nelson</w:t>
      </w:r>
    </w:p>
    <w:p w:rsidR="00D3593D" w:rsidRPr="00D3593D" w:rsidRDefault="00D3593D" w:rsidP="00D3593D">
      <w:pPr>
        <w:spacing w:after="0" w:line="240" w:lineRule="auto"/>
        <w:rPr>
          <w:rFonts w:ascii="Times New Roman" w:eastAsia="Times New Roman" w:hAnsi="Times New Roman" w:cs="Times New Roman"/>
          <w:color w:val="000000"/>
          <w:sz w:val="24"/>
          <w:szCs w:val="24"/>
        </w:rPr>
      </w:pPr>
      <w:r w:rsidRPr="00D3593D">
        <w:rPr>
          <w:rFonts w:ascii="Times New Roman" w:eastAsia="Times New Roman" w:hAnsi="Times New Roman" w:cs="Times New Roman"/>
          <w:color w:val="000000"/>
          <w:sz w:val="24"/>
          <w:szCs w:val="24"/>
        </w:rPr>
        <w:t xml:space="preserve">Head Debate Coach                                                                                Head </w:t>
      </w:r>
      <w:proofErr w:type="spellStart"/>
      <w:r w:rsidRPr="00D3593D">
        <w:rPr>
          <w:rFonts w:ascii="Times New Roman" w:eastAsia="Times New Roman" w:hAnsi="Times New Roman" w:cs="Times New Roman"/>
          <w:color w:val="000000"/>
          <w:sz w:val="24"/>
          <w:szCs w:val="24"/>
        </w:rPr>
        <w:t>Interp</w:t>
      </w:r>
      <w:proofErr w:type="spellEnd"/>
      <w:r w:rsidRPr="00D3593D">
        <w:rPr>
          <w:rFonts w:ascii="Times New Roman" w:eastAsia="Times New Roman" w:hAnsi="Times New Roman" w:cs="Times New Roman"/>
          <w:color w:val="000000"/>
          <w:sz w:val="24"/>
          <w:szCs w:val="24"/>
        </w:rPr>
        <w:t xml:space="preserve"> Coach</w:t>
      </w:r>
    </w:p>
    <w:p w:rsidR="00D3593D" w:rsidRPr="00D3593D" w:rsidRDefault="00D3593D" w:rsidP="00D3593D">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noProof/>
          <w:color w:val="000000"/>
          <w:sz w:val="24"/>
          <w:szCs w:val="24"/>
        </w:rPr>
        <w:drawing>
          <wp:inline distT="0" distB="0" distL="0" distR="0">
            <wp:extent cx="2124075" cy="2124075"/>
            <wp:effectExtent l="0" t="0" r="9525" b="9525"/>
            <wp:docPr id="1" name="Picture 1" descr="http://www.joyoftournaments.com/defn/14/8/140834/image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joyoftournaments.com/defn/14/8/140834/image010.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24075" cy="2124075"/>
                    </a:xfrm>
                    <a:prstGeom prst="rect">
                      <a:avLst/>
                    </a:prstGeom>
                    <a:noFill/>
                    <a:ln>
                      <a:noFill/>
                    </a:ln>
                  </pic:spPr>
                </pic:pic>
              </a:graphicData>
            </a:graphic>
          </wp:inline>
        </w:drawing>
      </w:r>
    </w:p>
    <w:p w:rsidR="00D3593D" w:rsidRPr="00D3593D" w:rsidRDefault="00D3593D" w:rsidP="00D3593D">
      <w:pPr>
        <w:spacing w:before="100" w:beforeAutospacing="1" w:after="100" w:afterAutospacing="1" w:line="240" w:lineRule="auto"/>
        <w:rPr>
          <w:rFonts w:ascii="Times New Roman" w:eastAsia="Times New Roman" w:hAnsi="Times New Roman" w:cs="Times New Roman"/>
          <w:color w:val="000000"/>
          <w:sz w:val="27"/>
          <w:szCs w:val="27"/>
        </w:rPr>
      </w:pPr>
      <w:r w:rsidRPr="00D3593D">
        <w:rPr>
          <w:rFonts w:ascii="Times New Roman" w:eastAsia="Times New Roman" w:hAnsi="Times New Roman" w:cs="Times New Roman"/>
          <w:color w:val="000000"/>
          <w:sz w:val="27"/>
          <w:szCs w:val="27"/>
        </w:rPr>
        <w:t> </w:t>
      </w:r>
    </w:p>
    <w:p w:rsidR="00A95652" w:rsidRPr="00B55AD5" w:rsidRDefault="00A95652" w:rsidP="00B55AD5">
      <w:bookmarkStart w:id="0" w:name="_GoBack"/>
      <w:bookmarkEnd w:id="0"/>
    </w:p>
    <w:sectPr w:rsidR="00A95652" w:rsidRPr="00B55A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9DB6D4C8"/>
    <w:lvl w:ilvl="0">
      <w:start w:val="1"/>
      <w:numFmt w:val="decimal"/>
      <w:lvlText w:val="%1."/>
      <w:lvlJc w:val="left"/>
      <w:pPr>
        <w:tabs>
          <w:tab w:val="num" w:pos="1800"/>
        </w:tabs>
        <w:ind w:left="1800" w:hanging="360"/>
      </w:pPr>
    </w:lvl>
  </w:abstractNum>
  <w:abstractNum w:abstractNumId="1">
    <w:nsid w:val="FFFFFF7D"/>
    <w:multiLevelType w:val="singleLevel"/>
    <w:tmpl w:val="A4DAAE24"/>
    <w:lvl w:ilvl="0">
      <w:start w:val="1"/>
      <w:numFmt w:val="decimal"/>
      <w:lvlText w:val="%1."/>
      <w:lvlJc w:val="left"/>
      <w:pPr>
        <w:tabs>
          <w:tab w:val="num" w:pos="1440"/>
        </w:tabs>
        <w:ind w:left="1440" w:hanging="360"/>
      </w:pPr>
    </w:lvl>
  </w:abstractNum>
  <w:abstractNum w:abstractNumId="2">
    <w:nsid w:val="FFFFFF7E"/>
    <w:multiLevelType w:val="singleLevel"/>
    <w:tmpl w:val="56C88DA2"/>
    <w:lvl w:ilvl="0">
      <w:start w:val="1"/>
      <w:numFmt w:val="decimal"/>
      <w:lvlText w:val="%1."/>
      <w:lvlJc w:val="left"/>
      <w:pPr>
        <w:tabs>
          <w:tab w:val="num" w:pos="1080"/>
        </w:tabs>
        <w:ind w:left="1080" w:hanging="360"/>
      </w:pPr>
    </w:lvl>
  </w:abstractNum>
  <w:abstractNum w:abstractNumId="3">
    <w:nsid w:val="FFFFFF7F"/>
    <w:multiLevelType w:val="singleLevel"/>
    <w:tmpl w:val="0B5AE9C4"/>
    <w:lvl w:ilvl="0">
      <w:start w:val="1"/>
      <w:numFmt w:val="decimal"/>
      <w:lvlText w:val="%1."/>
      <w:lvlJc w:val="left"/>
      <w:pPr>
        <w:tabs>
          <w:tab w:val="num" w:pos="720"/>
        </w:tabs>
        <w:ind w:left="720" w:hanging="360"/>
      </w:pPr>
    </w:lvl>
  </w:abstractNum>
  <w:abstractNum w:abstractNumId="4">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7576CBB0"/>
    <w:lvl w:ilvl="0">
      <w:start w:val="1"/>
      <w:numFmt w:val="decimal"/>
      <w:lvlText w:val="%1."/>
      <w:lvlJc w:val="left"/>
      <w:pPr>
        <w:tabs>
          <w:tab w:val="num" w:pos="360"/>
        </w:tabs>
        <w:ind w:left="360" w:hanging="360"/>
      </w:pPr>
    </w:lvl>
  </w:abstractNum>
  <w:abstractNum w:abstractNumId="9">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displayBackgroundShape/>
  <w:proofState w:spelling="clean" w:grammar="clean"/>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RibbonPointer" w:val="63724188"/>
    <w:docVar w:name="VerbatimVersion" w:val="5.1"/>
  </w:docVars>
  <w:rsids>
    <w:rsidRoot w:val="00D3593D"/>
    <w:rsid w:val="000139A3"/>
    <w:rsid w:val="00100833"/>
    <w:rsid w:val="00104529"/>
    <w:rsid w:val="00105942"/>
    <w:rsid w:val="00107396"/>
    <w:rsid w:val="00144A4C"/>
    <w:rsid w:val="00176AB0"/>
    <w:rsid w:val="00177B7D"/>
    <w:rsid w:val="0018322D"/>
    <w:rsid w:val="001B5776"/>
    <w:rsid w:val="001E527A"/>
    <w:rsid w:val="001F78CE"/>
    <w:rsid w:val="00251FC7"/>
    <w:rsid w:val="002855A7"/>
    <w:rsid w:val="002B146A"/>
    <w:rsid w:val="002B5E17"/>
    <w:rsid w:val="00315690"/>
    <w:rsid w:val="00316B75"/>
    <w:rsid w:val="00325646"/>
    <w:rsid w:val="003460F2"/>
    <w:rsid w:val="0038158C"/>
    <w:rsid w:val="003902BA"/>
    <w:rsid w:val="003A09E2"/>
    <w:rsid w:val="00407037"/>
    <w:rsid w:val="004605D6"/>
    <w:rsid w:val="004C60E8"/>
    <w:rsid w:val="004E3579"/>
    <w:rsid w:val="004E728B"/>
    <w:rsid w:val="004F39E0"/>
    <w:rsid w:val="00537BD5"/>
    <w:rsid w:val="0057268A"/>
    <w:rsid w:val="005D2912"/>
    <w:rsid w:val="006065BD"/>
    <w:rsid w:val="00645FA9"/>
    <w:rsid w:val="00647866"/>
    <w:rsid w:val="00665003"/>
    <w:rsid w:val="006A2AD0"/>
    <w:rsid w:val="006C2375"/>
    <w:rsid w:val="006D4ECC"/>
    <w:rsid w:val="00722258"/>
    <w:rsid w:val="007243E5"/>
    <w:rsid w:val="00766EA0"/>
    <w:rsid w:val="007A2226"/>
    <w:rsid w:val="007F5B66"/>
    <w:rsid w:val="00823A1C"/>
    <w:rsid w:val="00845B9D"/>
    <w:rsid w:val="00860984"/>
    <w:rsid w:val="008B3ECB"/>
    <w:rsid w:val="008B4E85"/>
    <w:rsid w:val="008C1B2E"/>
    <w:rsid w:val="0091627E"/>
    <w:rsid w:val="0097032B"/>
    <w:rsid w:val="009D2EAD"/>
    <w:rsid w:val="009D54B2"/>
    <w:rsid w:val="009E1922"/>
    <w:rsid w:val="009F7ED2"/>
    <w:rsid w:val="00A93661"/>
    <w:rsid w:val="00A95652"/>
    <w:rsid w:val="00AC0AB8"/>
    <w:rsid w:val="00B33C6D"/>
    <w:rsid w:val="00B40C0D"/>
    <w:rsid w:val="00B4508F"/>
    <w:rsid w:val="00B55AD5"/>
    <w:rsid w:val="00B8057C"/>
    <w:rsid w:val="00BD6238"/>
    <w:rsid w:val="00BF593B"/>
    <w:rsid w:val="00BF773A"/>
    <w:rsid w:val="00BF7E81"/>
    <w:rsid w:val="00C13773"/>
    <w:rsid w:val="00C17CC8"/>
    <w:rsid w:val="00C83417"/>
    <w:rsid w:val="00C9604F"/>
    <w:rsid w:val="00CA19AA"/>
    <w:rsid w:val="00CC5298"/>
    <w:rsid w:val="00CD736E"/>
    <w:rsid w:val="00CD798D"/>
    <w:rsid w:val="00CE161E"/>
    <w:rsid w:val="00CF59A8"/>
    <w:rsid w:val="00D325A9"/>
    <w:rsid w:val="00D3593D"/>
    <w:rsid w:val="00D36A8A"/>
    <w:rsid w:val="00D61409"/>
    <w:rsid w:val="00D6691E"/>
    <w:rsid w:val="00D71170"/>
    <w:rsid w:val="00DA1C92"/>
    <w:rsid w:val="00DA25D4"/>
    <w:rsid w:val="00DA6538"/>
    <w:rsid w:val="00E15E75"/>
    <w:rsid w:val="00E5262C"/>
    <w:rsid w:val="00EC7DC4"/>
    <w:rsid w:val="00ED30CF"/>
    <w:rsid w:val="00F176EF"/>
    <w:rsid w:val="00F45E10"/>
    <w:rsid w:val="00F6364A"/>
    <w:rsid w:val="00F9113A"/>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4" w:unhideWhenUsed="0" w:qFormat="1"/>
    <w:lsdException w:name="heading 1" w:semiHidden="0" w:uiPriority="0" w:unhideWhenUsed="0" w:qFormat="1"/>
    <w:lsdException w:name="heading 2" w:uiPriority="1" w:qFormat="1"/>
    <w:lsdException w:name="heading 3" w:uiPriority="2" w:qFormat="1"/>
    <w:lsdException w:name="heading 4" w:uiPriority="3"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Default Paragraph Font" w:uiPriority="1"/>
    <w:lsdException w:name="Subtitle" w:qFormat="1"/>
    <w:lsdException w:name="Strong" w:uiPriority="22" w:qFormat="1"/>
    <w:lsdException w:name="Emphasis" w:semiHidden="0" w:uiPriority="7" w:unhideWhenUsed="0" w:qFormat="1"/>
    <w:lsdException w:name="Table Grid" w:semiHidden="0" w:uiPriority="39" w:unhideWhenUsed="0"/>
    <w:lsdException w:name="No Spacing"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lsdException w:name="Quote" w:qFormat="1"/>
    <w:lsdException w:name="Intense Quote"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lsdException w:name="Intense Emphasis" w:qFormat="1"/>
    <w:lsdException w:name="Subtle Reference" w:qFormat="1"/>
    <w:lsdException w:name="Intense Reference" w:qFormat="1"/>
    <w:lsdException w:name="Book Title" w:qFormat="1"/>
    <w:lsdException w:name="TOC Heading" w:qFormat="1"/>
  </w:latentStyles>
  <w:style w:type="paragraph" w:default="1" w:styleId="Normal">
    <w:name w:val="Normal"/>
    <w:aliases w:val="Normal/Card"/>
    <w:uiPriority w:val="4"/>
    <w:qFormat/>
    <w:rsid w:val="00D3593D"/>
    <w:rPr>
      <w:rFonts w:ascii="Calibri" w:hAnsi="Calibri"/>
    </w:rPr>
  </w:style>
  <w:style w:type="paragraph" w:styleId="Heading1">
    <w:name w:val="heading 1"/>
    <w:aliases w:val="Pocket"/>
    <w:basedOn w:val="Normal"/>
    <w:next w:val="Normal"/>
    <w:link w:val="Heading1Char"/>
    <w:qFormat/>
    <w:rsid w:val="00D3593D"/>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52"/>
      <w:szCs w:val="32"/>
    </w:rPr>
  </w:style>
  <w:style w:type="paragraph" w:styleId="Heading2">
    <w:name w:val="heading 2"/>
    <w:aliases w:val="Hat"/>
    <w:basedOn w:val="Normal"/>
    <w:next w:val="Normal"/>
    <w:link w:val="Heading2Char"/>
    <w:uiPriority w:val="1"/>
    <w:unhideWhenUsed/>
    <w:qFormat/>
    <w:rsid w:val="00D3593D"/>
    <w:pPr>
      <w:keepNext/>
      <w:keepLines/>
      <w:pageBreakBefore/>
      <w:spacing w:before="40" w:after="0"/>
      <w:jc w:val="center"/>
      <w:outlineLvl w:val="1"/>
    </w:pPr>
    <w:rPr>
      <w:rFonts w:eastAsiaTheme="majorEastAsia" w:cstheme="majorBidi"/>
      <w:b/>
      <w:sz w:val="44"/>
      <w:szCs w:val="26"/>
      <w:u w:val="double"/>
    </w:rPr>
  </w:style>
  <w:style w:type="paragraph" w:styleId="Heading3">
    <w:name w:val="heading 3"/>
    <w:aliases w:val="Block"/>
    <w:basedOn w:val="Normal"/>
    <w:next w:val="Normal"/>
    <w:link w:val="Heading3Char"/>
    <w:uiPriority w:val="2"/>
    <w:unhideWhenUsed/>
    <w:qFormat/>
    <w:rsid w:val="00D3593D"/>
    <w:pPr>
      <w:keepNext/>
      <w:keepLines/>
      <w:pageBreakBefore/>
      <w:spacing w:before="40" w:after="0"/>
      <w:jc w:val="center"/>
      <w:outlineLvl w:val="2"/>
    </w:pPr>
    <w:rPr>
      <w:rFonts w:eastAsiaTheme="majorEastAsia" w:cstheme="majorBidi"/>
      <w:b/>
      <w:sz w:val="32"/>
      <w:szCs w:val="24"/>
      <w:u w:val="single"/>
    </w:rPr>
  </w:style>
  <w:style w:type="paragraph" w:styleId="Heading4">
    <w:name w:val="heading 4"/>
    <w:aliases w:val="Tag"/>
    <w:basedOn w:val="Normal"/>
    <w:next w:val="Normal"/>
    <w:link w:val="Heading4Char"/>
    <w:uiPriority w:val="3"/>
    <w:unhideWhenUsed/>
    <w:qFormat/>
    <w:rsid w:val="00D3593D"/>
    <w:pPr>
      <w:keepNext/>
      <w:keepLines/>
      <w:spacing w:before="40" w:after="0"/>
      <w:outlineLvl w:val="3"/>
    </w:pPr>
    <w:rPr>
      <w:rFonts w:eastAsiaTheme="majorEastAsia" w:cstheme="majorBidi"/>
      <w:b/>
      <w:iCs/>
      <w:sz w:val="26"/>
    </w:rPr>
  </w:style>
  <w:style w:type="character" w:default="1" w:styleId="DefaultParagraphFont">
    <w:name w:val="Default Paragraph Font"/>
    <w:uiPriority w:val="1"/>
    <w:semiHidden/>
    <w:unhideWhenUsed/>
    <w:rsid w:val="00D3593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D3593D"/>
  </w:style>
  <w:style w:type="character" w:customStyle="1" w:styleId="Heading1Char">
    <w:name w:val="Heading 1 Char"/>
    <w:aliases w:val="Pocket Char"/>
    <w:basedOn w:val="DefaultParagraphFont"/>
    <w:link w:val="Heading1"/>
    <w:rsid w:val="00D3593D"/>
    <w:rPr>
      <w:rFonts w:ascii="Calibri" w:eastAsiaTheme="majorEastAsia" w:hAnsi="Calibri" w:cstheme="majorBidi"/>
      <w:b/>
      <w:sz w:val="52"/>
      <w:szCs w:val="32"/>
    </w:rPr>
  </w:style>
  <w:style w:type="character" w:customStyle="1" w:styleId="Heading2Char">
    <w:name w:val="Heading 2 Char"/>
    <w:aliases w:val="Hat Char"/>
    <w:basedOn w:val="DefaultParagraphFont"/>
    <w:link w:val="Heading2"/>
    <w:uiPriority w:val="1"/>
    <w:rsid w:val="00D3593D"/>
    <w:rPr>
      <w:rFonts w:ascii="Calibri" w:eastAsiaTheme="majorEastAsia" w:hAnsi="Calibri" w:cstheme="majorBidi"/>
      <w:b/>
      <w:sz w:val="44"/>
      <w:szCs w:val="26"/>
      <w:u w:val="double"/>
    </w:rPr>
  </w:style>
  <w:style w:type="character" w:customStyle="1" w:styleId="Heading3Char">
    <w:name w:val="Heading 3 Char"/>
    <w:aliases w:val="Block Char"/>
    <w:basedOn w:val="DefaultParagraphFont"/>
    <w:link w:val="Heading3"/>
    <w:uiPriority w:val="2"/>
    <w:rsid w:val="00D3593D"/>
    <w:rPr>
      <w:rFonts w:ascii="Calibri" w:eastAsiaTheme="majorEastAsia" w:hAnsi="Calibri" w:cstheme="majorBidi"/>
      <w:b/>
      <w:sz w:val="32"/>
      <w:szCs w:val="24"/>
      <w:u w:val="single"/>
    </w:rPr>
  </w:style>
  <w:style w:type="character" w:customStyle="1" w:styleId="Heading4Char">
    <w:name w:val="Heading 4 Char"/>
    <w:aliases w:val="Tag Char"/>
    <w:basedOn w:val="DefaultParagraphFont"/>
    <w:link w:val="Heading4"/>
    <w:uiPriority w:val="3"/>
    <w:rsid w:val="00D3593D"/>
    <w:rPr>
      <w:rFonts w:ascii="Calibri" w:eastAsiaTheme="majorEastAsia" w:hAnsi="Calibri" w:cstheme="majorBidi"/>
      <w:b/>
      <w:iCs/>
      <w:sz w:val="26"/>
    </w:rPr>
  </w:style>
  <w:style w:type="character" w:styleId="Emphasis">
    <w:name w:val="Emphasis"/>
    <w:basedOn w:val="DefaultParagraphFont"/>
    <w:uiPriority w:val="7"/>
    <w:qFormat/>
    <w:rsid w:val="00D3593D"/>
    <w:rPr>
      <w:rFonts w:ascii="Calibri" w:hAnsi="Calibri"/>
      <w:b/>
      <w:i w:val="0"/>
      <w:iCs/>
      <w:sz w:val="22"/>
      <w:u w:val="single"/>
      <w:bdr w:val="none" w:sz="0" w:space="0" w:color="auto"/>
    </w:rPr>
  </w:style>
  <w:style w:type="character" w:customStyle="1" w:styleId="Style13ptBold">
    <w:name w:val="Style 13 pt Bold"/>
    <w:aliases w:val="Cite"/>
    <w:basedOn w:val="DefaultParagraphFont"/>
    <w:uiPriority w:val="5"/>
    <w:qFormat/>
    <w:rsid w:val="00D3593D"/>
    <w:rPr>
      <w:b/>
      <w:bCs/>
      <w:sz w:val="26"/>
      <w:u w:val="none"/>
    </w:rPr>
  </w:style>
  <w:style w:type="character" w:customStyle="1" w:styleId="StyleUnderline">
    <w:name w:val="Style Underline"/>
    <w:aliases w:val="Underline"/>
    <w:basedOn w:val="DefaultParagraphFont"/>
    <w:uiPriority w:val="6"/>
    <w:qFormat/>
    <w:rsid w:val="00D3593D"/>
    <w:rPr>
      <w:b w:val="0"/>
      <w:sz w:val="22"/>
      <w:u w:val="single"/>
    </w:rPr>
  </w:style>
  <w:style w:type="character" w:styleId="Hyperlink">
    <w:name w:val="Hyperlink"/>
    <w:basedOn w:val="DefaultParagraphFont"/>
    <w:uiPriority w:val="99"/>
    <w:semiHidden/>
    <w:unhideWhenUsed/>
    <w:rsid w:val="00D3593D"/>
    <w:rPr>
      <w:color w:val="auto"/>
      <w:u w:val="none"/>
    </w:rPr>
  </w:style>
  <w:style w:type="character" w:styleId="FollowedHyperlink">
    <w:name w:val="FollowedHyperlink"/>
    <w:basedOn w:val="DefaultParagraphFont"/>
    <w:uiPriority w:val="99"/>
    <w:semiHidden/>
    <w:unhideWhenUsed/>
    <w:rsid w:val="00D3593D"/>
    <w:rPr>
      <w:color w:val="auto"/>
      <w:u w:val="none"/>
    </w:rPr>
  </w:style>
  <w:style w:type="character" w:customStyle="1" w:styleId="apple-converted-space">
    <w:name w:val="apple-converted-space"/>
    <w:basedOn w:val="DefaultParagraphFont"/>
    <w:rsid w:val="00D3593D"/>
  </w:style>
  <w:style w:type="character" w:styleId="Strong">
    <w:name w:val="Strong"/>
    <w:basedOn w:val="DefaultParagraphFont"/>
    <w:uiPriority w:val="22"/>
    <w:qFormat/>
    <w:rsid w:val="00D3593D"/>
    <w:rPr>
      <w:b/>
      <w:bCs/>
    </w:rPr>
  </w:style>
  <w:style w:type="paragraph" w:styleId="NormalWeb">
    <w:name w:val="Normal (Web)"/>
    <w:basedOn w:val="Normal"/>
    <w:uiPriority w:val="99"/>
    <w:semiHidden/>
    <w:unhideWhenUsed/>
    <w:rsid w:val="00D3593D"/>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4" w:unhideWhenUsed="0" w:qFormat="1"/>
    <w:lsdException w:name="heading 1" w:semiHidden="0" w:uiPriority="0" w:unhideWhenUsed="0" w:qFormat="1"/>
    <w:lsdException w:name="heading 2" w:uiPriority="1" w:qFormat="1"/>
    <w:lsdException w:name="heading 3" w:uiPriority="2" w:qFormat="1"/>
    <w:lsdException w:name="heading 4" w:uiPriority="3"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Default Paragraph Font" w:uiPriority="1"/>
    <w:lsdException w:name="Subtitle" w:qFormat="1"/>
    <w:lsdException w:name="Strong" w:uiPriority="22" w:qFormat="1"/>
    <w:lsdException w:name="Emphasis" w:semiHidden="0" w:uiPriority="7" w:unhideWhenUsed="0" w:qFormat="1"/>
    <w:lsdException w:name="Table Grid" w:semiHidden="0" w:uiPriority="39" w:unhideWhenUsed="0"/>
    <w:lsdException w:name="No Spacing"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lsdException w:name="Quote" w:qFormat="1"/>
    <w:lsdException w:name="Intense Quote"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lsdException w:name="Intense Emphasis" w:qFormat="1"/>
    <w:lsdException w:name="Subtle Reference" w:qFormat="1"/>
    <w:lsdException w:name="Intense Reference" w:qFormat="1"/>
    <w:lsdException w:name="Book Title" w:qFormat="1"/>
    <w:lsdException w:name="TOC Heading" w:qFormat="1"/>
  </w:latentStyles>
  <w:style w:type="paragraph" w:default="1" w:styleId="Normal">
    <w:name w:val="Normal"/>
    <w:aliases w:val="Normal/Card"/>
    <w:uiPriority w:val="4"/>
    <w:qFormat/>
    <w:rsid w:val="00D3593D"/>
    <w:rPr>
      <w:rFonts w:ascii="Calibri" w:hAnsi="Calibri"/>
    </w:rPr>
  </w:style>
  <w:style w:type="paragraph" w:styleId="Heading1">
    <w:name w:val="heading 1"/>
    <w:aliases w:val="Pocket"/>
    <w:basedOn w:val="Normal"/>
    <w:next w:val="Normal"/>
    <w:link w:val="Heading1Char"/>
    <w:qFormat/>
    <w:rsid w:val="00D3593D"/>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52"/>
      <w:szCs w:val="32"/>
    </w:rPr>
  </w:style>
  <w:style w:type="paragraph" w:styleId="Heading2">
    <w:name w:val="heading 2"/>
    <w:aliases w:val="Hat"/>
    <w:basedOn w:val="Normal"/>
    <w:next w:val="Normal"/>
    <w:link w:val="Heading2Char"/>
    <w:uiPriority w:val="1"/>
    <w:unhideWhenUsed/>
    <w:qFormat/>
    <w:rsid w:val="00D3593D"/>
    <w:pPr>
      <w:keepNext/>
      <w:keepLines/>
      <w:pageBreakBefore/>
      <w:spacing w:before="40" w:after="0"/>
      <w:jc w:val="center"/>
      <w:outlineLvl w:val="1"/>
    </w:pPr>
    <w:rPr>
      <w:rFonts w:eastAsiaTheme="majorEastAsia" w:cstheme="majorBidi"/>
      <w:b/>
      <w:sz w:val="44"/>
      <w:szCs w:val="26"/>
      <w:u w:val="double"/>
    </w:rPr>
  </w:style>
  <w:style w:type="paragraph" w:styleId="Heading3">
    <w:name w:val="heading 3"/>
    <w:aliases w:val="Block"/>
    <w:basedOn w:val="Normal"/>
    <w:next w:val="Normal"/>
    <w:link w:val="Heading3Char"/>
    <w:uiPriority w:val="2"/>
    <w:unhideWhenUsed/>
    <w:qFormat/>
    <w:rsid w:val="00D3593D"/>
    <w:pPr>
      <w:keepNext/>
      <w:keepLines/>
      <w:pageBreakBefore/>
      <w:spacing w:before="40" w:after="0"/>
      <w:jc w:val="center"/>
      <w:outlineLvl w:val="2"/>
    </w:pPr>
    <w:rPr>
      <w:rFonts w:eastAsiaTheme="majorEastAsia" w:cstheme="majorBidi"/>
      <w:b/>
      <w:sz w:val="32"/>
      <w:szCs w:val="24"/>
      <w:u w:val="single"/>
    </w:rPr>
  </w:style>
  <w:style w:type="paragraph" w:styleId="Heading4">
    <w:name w:val="heading 4"/>
    <w:aliases w:val="Tag"/>
    <w:basedOn w:val="Normal"/>
    <w:next w:val="Normal"/>
    <w:link w:val="Heading4Char"/>
    <w:uiPriority w:val="3"/>
    <w:unhideWhenUsed/>
    <w:qFormat/>
    <w:rsid w:val="00D3593D"/>
    <w:pPr>
      <w:keepNext/>
      <w:keepLines/>
      <w:spacing w:before="40" w:after="0"/>
      <w:outlineLvl w:val="3"/>
    </w:pPr>
    <w:rPr>
      <w:rFonts w:eastAsiaTheme="majorEastAsia" w:cstheme="majorBidi"/>
      <w:b/>
      <w:iCs/>
      <w:sz w:val="26"/>
    </w:rPr>
  </w:style>
  <w:style w:type="character" w:default="1" w:styleId="DefaultParagraphFont">
    <w:name w:val="Default Paragraph Font"/>
    <w:uiPriority w:val="1"/>
    <w:semiHidden/>
    <w:unhideWhenUsed/>
    <w:rsid w:val="00D3593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D3593D"/>
  </w:style>
  <w:style w:type="character" w:customStyle="1" w:styleId="Heading1Char">
    <w:name w:val="Heading 1 Char"/>
    <w:aliases w:val="Pocket Char"/>
    <w:basedOn w:val="DefaultParagraphFont"/>
    <w:link w:val="Heading1"/>
    <w:rsid w:val="00D3593D"/>
    <w:rPr>
      <w:rFonts w:ascii="Calibri" w:eastAsiaTheme="majorEastAsia" w:hAnsi="Calibri" w:cstheme="majorBidi"/>
      <w:b/>
      <w:sz w:val="52"/>
      <w:szCs w:val="32"/>
    </w:rPr>
  </w:style>
  <w:style w:type="character" w:customStyle="1" w:styleId="Heading2Char">
    <w:name w:val="Heading 2 Char"/>
    <w:aliases w:val="Hat Char"/>
    <w:basedOn w:val="DefaultParagraphFont"/>
    <w:link w:val="Heading2"/>
    <w:uiPriority w:val="1"/>
    <w:rsid w:val="00D3593D"/>
    <w:rPr>
      <w:rFonts w:ascii="Calibri" w:eastAsiaTheme="majorEastAsia" w:hAnsi="Calibri" w:cstheme="majorBidi"/>
      <w:b/>
      <w:sz w:val="44"/>
      <w:szCs w:val="26"/>
      <w:u w:val="double"/>
    </w:rPr>
  </w:style>
  <w:style w:type="character" w:customStyle="1" w:styleId="Heading3Char">
    <w:name w:val="Heading 3 Char"/>
    <w:aliases w:val="Block Char"/>
    <w:basedOn w:val="DefaultParagraphFont"/>
    <w:link w:val="Heading3"/>
    <w:uiPriority w:val="2"/>
    <w:rsid w:val="00D3593D"/>
    <w:rPr>
      <w:rFonts w:ascii="Calibri" w:eastAsiaTheme="majorEastAsia" w:hAnsi="Calibri" w:cstheme="majorBidi"/>
      <w:b/>
      <w:sz w:val="32"/>
      <w:szCs w:val="24"/>
      <w:u w:val="single"/>
    </w:rPr>
  </w:style>
  <w:style w:type="character" w:customStyle="1" w:styleId="Heading4Char">
    <w:name w:val="Heading 4 Char"/>
    <w:aliases w:val="Tag Char"/>
    <w:basedOn w:val="DefaultParagraphFont"/>
    <w:link w:val="Heading4"/>
    <w:uiPriority w:val="3"/>
    <w:rsid w:val="00D3593D"/>
    <w:rPr>
      <w:rFonts w:ascii="Calibri" w:eastAsiaTheme="majorEastAsia" w:hAnsi="Calibri" w:cstheme="majorBidi"/>
      <w:b/>
      <w:iCs/>
      <w:sz w:val="26"/>
    </w:rPr>
  </w:style>
  <w:style w:type="character" w:styleId="Emphasis">
    <w:name w:val="Emphasis"/>
    <w:basedOn w:val="DefaultParagraphFont"/>
    <w:uiPriority w:val="7"/>
    <w:qFormat/>
    <w:rsid w:val="00D3593D"/>
    <w:rPr>
      <w:rFonts w:ascii="Calibri" w:hAnsi="Calibri"/>
      <w:b/>
      <w:i w:val="0"/>
      <w:iCs/>
      <w:sz w:val="22"/>
      <w:u w:val="single"/>
      <w:bdr w:val="none" w:sz="0" w:space="0" w:color="auto"/>
    </w:rPr>
  </w:style>
  <w:style w:type="character" w:customStyle="1" w:styleId="Style13ptBold">
    <w:name w:val="Style 13 pt Bold"/>
    <w:aliases w:val="Cite"/>
    <w:basedOn w:val="DefaultParagraphFont"/>
    <w:uiPriority w:val="5"/>
    <w:qFormat/>
    <w:rsid w:val="00D3593D"/>
    <w:rPr>
      <w:b/>
      <w:bCs/>
      <w:sz w:val="26"/>
      <w:u w:val="none"/>
    </w:rPr>
  </w:style>
  <w:style w:type="character" w:customStyle="1" w:styleId="StyleUnderline">
    <w:name w:val="Style Underline"/>
    <w:aliases w:val="Underline"/>
    <w:basedOn w:val="DefaultParagraphFont"/>
    <w:uiPriority w:val="6"/>
    <w:qFormat/>
    <w:rsid w:val="00D3593D"/>
    <w:rPr>
      <w:b w:val="0"/>
      <w:sz w:val="22"/>
      <w:u w:val="single"/>
    </w:rPr>
  </w:style>
  <w:style w:type="character" w:styleId="Hyperlink">
    <w:name w:val="Hyperlink"/>
    <w:basedOn w:val="DefaultParagraphFont"/>
    <w:uiPriority w:val="99"/>
    <w:semiHidden/>
    <w:unhideWhenUsed/>
    <w:rsid w:val="00D3593D"/>
    <w:rPr>
      <w:color w:val="auto"/>
      <w:u w:val="none"/>
    </w:rPr>
  </w:style>
  <w:style w:type="character" w:styleId="FollowedHyperlink">
    <w:name w:val="FollowedHyperlink"/>
    <w:basedOn w:val="DefaultParagraphFont"/>
    <w:uiPriority w:val="99"/>
    <w:semiHidden/>
    <w:unhideWhenUsed/>
    <w:rsid w:val="00D3593D"/>
    <w:rPr>
      <w:color w:val="auto"/>
      <w:u w:val="none"/>
    </w:rPr>
  </w:style>
  <w:style w:type="character" w:customStyle="1" w:styleId="apple-converted-space">
    <w:name w:val="apple-converted-space"/>
    <w:basedOn w:val="DefaultParagraphFont"/>
    <w:rsid w:val="00D3593D"/>
  </w:style>
  <w:style w:type="character" w:styleId="Strong">
    <w:name w:val="Strong"/>
    <w:basedOn w:val="DefaultParagraphFont"/>
    <w:uiPriority w:val="22"/>
    <w:qFormat/>
    <w:rsid w:val="00D3593D"/>
    <w:rPr>
      <w:b/>
      <w:bCs/>
    </w:rPr>
  </w:style>
  <w:style w:type="paragraph" w:styleId="NormalWeb">
    <w:name w:val="Normal (Web)"/>
    <w:basedOn w:val="Normal"/>
    <w:uiPriority w:val="99"/>
    <w:semiHidden/>
    <w:unhideWhenUsed/>
    <w:rsid w:val="00D3593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18192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image" Target="media/image1.gif"/><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3.jpeg"/><Relationship Id="rId4" Type="http://schemas.microsoft.com/office/2007/relationships/stylesWithEffects" Target="stylesWithEffects.xml"/><Relationship Id="rId9" Type="http://schemas.openxmlformats.org/officeDocument/2006/relationships/hyperlink" Target="http://www.joyoftournaments.com/sd/silver/info.asp"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M165\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956181-8D38-49C2-9892-8D16A06574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0</TotalTime>
  <Pages>2</Pages>
  <Words>377</Words>
  <Characters>2152</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Ashley Griese</dc:creator>
  <cp:keywords>5.1.1</cp:keywords>
  <cp:lastModifiedBy>Ashley Griese</cp:lastModifiedBy>
  <cp:revision>1</cp:revision>
  <dcterms:created xsi:type="dcterms:W3CDTF">2014-12-16T17:54:00Z</dcterms:created>
  <dcterms:modified xsi:type="dcterms:W3CDTF">2014-12-16T17:54:00Z</dcterms:modified>
</cp:coreProperties>
</file>