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5DD8A" w14:textId="77777777" w:rsidR="00F37651" w:rsidRDefault="0019330A" w:rsidP="005673B8">
      <w:pPr>
        <w:pStyle w:val="Title"/>
      </w:pPr>
      <w:sdt>
        <w:sdtPr>
          <w:alias w:val="Enter title:"/>
          <w:tag w:val="Enter title:"/>
          <w:id w:val="959995957"/>
          <w:placeholder>
            <w:docPart w:val="0850B2FD423D476A9413D8CFE9BE6EF0"/>
          </w:placeholder>
          <w:temporary/>
          <w:showingPlcHdr/>
          <w15:appearance w15:val="hidden"/>
        </w:sdtPr>
        <w:sdtEndPr/>
        <w:sdtContent>
          <w:r w:rsidR="00DE1694">
            <w:t xml:space="preserve">interoffice </w:t>
          </w:r>
          <w:r w:rsidR="00DE1694" w:rsidRPr="005673B8">
            <w:t>memorandum</w:t>
          </w:r>
        </w:sdtContent>
      </w:sdt>
    </w:p>
    <w:tbl>
      <w:tblPr>
        <w:tblW w:w="5000" w:type="pct"/>
        <w:tblLayout w:type="fixed"/>
        <w:tblCellMar>
          <w:left w:w="0" w:type="dxa"/>
          <w:right w:w="0" w:type="dxa"/>
        </w:tblCellMar>
        <w:tblLook w:val="04A0" w:firstRow="1" w:lastRow="0" w:firstColumn="1" w:lastColumn="0" w:noHBand="0" w:noVBand="1"/>
        <w:tblDescription w:val="Memo information table"/>
      </w:tblPr>
      <w:tblGrid>
        <w:gridCol w:w="1357"/>
        <w:gridCol w:w="7283"/>
      </w:tblGrid>
      <w:tr w:rsidR="005673B8" w14:paraId="0BEA4D70" w14:textId="77777777" w:rsidTr="00431C47">
        <w:trPr>
          <w:cantSplit/>
        </w:trPr>
        <w:tc>
          <w:tcPr>
            <w:tcW w:w="1357" w:type="dxa"/>
          </w:tcPr>
          <w:p w14:paraId="20D0F5C4" w14:textId="77777777" w:rsidR="005673B8" w:rsidRPr="005673B8" w:rsidRDefault="0019330A" w:rsidP="005673B8">
            <w:pPr>
              <w:pStyle w:val="Heading1"/>
            </w:pPr>
            <w:sdt>
              <w:sdtPr>
                <w:alias w:val="To:"/>
                <w:tag w:val="To:"/>
                <w:id w:val="1046877984"/>
                <w:placeholder>
                  <w:docPart w:val="E655DA1AFEE44FC0A4FCDDF6D1609731"/>
                </w:placeholder>
                <w:temporary/>
                <w:showingPlcHdr/>
                <w15:appearance w15:val="hidden"/>
              </w:sdtPr>
              <w:sdtEndPr/>
              <w:sdtContent>
                <w:r w:rsidR="00020E86" w:rsidRPr="005673B8">
                  <w:t>to</w:t>
                </w:r>
              </w:sdtContent>
            </w:sdt>
            <w:r w:rsidR="005673B8" w:rsidRPr="005673B8">
              <w:t>:</w:t>
            </w:r>
          </w:p>
        </w:tc>
        <w:tc>
          <w:tcPr>
            <w:tcW w:w="7283" w:type="dxa"/>
          </w:tcPr>
          <w:p w14:paraId="0B7112C9" w14:textId="7BDFFA2A" w:rsidR="005673B8" w:rsidRPr="00F358EA" w:rsidRDefault="00FC22E3" w:rsidP="007A1081">
            <w:pPr>
              <w:pStyle w:val="Heading2"/>
            </w:pPr>
            <w:r>
              <w:t>Coding staff</w:t>
            </w:r>
          </w:p>
        </w:tc>
      </w:tr>
      <w:tr w:rsidR="005673B8" w14:paraId="43C64953" w14:textId="77777777" w:rsidTr="00431C47">
        <w:trPr>
          <w:cantSplit/>
        </w:trPr>
        <w:tc>
          <w:tcPr>
            <w:tcW w:w="1357" w:type="dxa"/>
          </w:tcPr>
          <w:p w14:paraId="36A97FCE" w14:textId="77777777" w:rsidR="005673B8" w:rsidRPr="005673B8" w:rsidRDefault="0019330A" w:rsidP="005673B8">
            <w:pPr>
              <w:pStyle w:val="Heading1"/>
            </w:pPr>
            <w:sdt>
              <w:sdtPr>
                <w:alias w:val="From:"/>
                <w:tag w:val="From:"/>
                <w:id w:val="-628706206"/>
                <w:placeholder>
                  <w:docPart w:val="C98F180E99B6486497559A6A0B6C28BC"/>
                </w:placeholder>
                <w:temporary/>
                <w:showingPlcHdr/>
                <w15:appearance w15:val="hidden"/>
              </w:sdtPr>
              <w:sdtEndPr/>
              <w:sdtContent>
                <w:r w:rsidR="00020E86" w:rsidRPr="005673B8">
                  <w:t>from</w:t>
                </w:r>
              </w:sdtContent>
            </w:sdt>
            <w:r w:rsidR="005673B8" w:rsidRPr="005673B8">
              <w:t>:</w:t>
            </w:r>
          </w:p>
        </w:tc>
        <w:tc>
          <w:tcPr>
            <w:tcW w:w="7283" w:type="dxa"/>
          </w:tcPr>
          <w:p w14:paraId="1F98CB91" w14:textId="7F2CB4B1" w:rsidR="005673B8" w:rsidRPr="00F358EA" w:rsidRDefault="00FC22E3" w:rsidP="007A1081">
            <w:pPr>
              <w:pStyle w:val="Heading2"/>
            </w:pPr>
            <w:r>
              <w:t>ana gonzalez</w:t>
            </w:r>
          </w:p>
        </w:tc>
      </w:tr>
      <w:tr w:rsidR="005673B8" w14:paraId="5F8D619A" w14:textId="77777777" w:rsidTr="00431C47">
        <w:trPr>
          <w:cantSplit/>
        </w:trPr>
        <w:tc>
          <w:tcPr>
            <w:tcW w:w="1357" w:type="dxa"/>
          </w:tcPr>
          <w:p w14:paraId="28F7D237" w14:textId="77777777" w:rsidR="005673B8" w:rsidRPr="005673B8" w:rsidRDefault="0019330A" w:rsidP="005673B8">
            <w:pPr>
              <w:pStyle w:val="Heading1"/>
            </w:pPr>
            <w:sdt>
              <w:sdtPr>
                <w:alias w:val="Subject:"/>
                <w:tag w:val="Subject:"/>
                <w:id w:val="-136491269"/>
                <w:placeholder>
                  <w:docPart w:val="DE5A96EC455141A3AEF79845324A0628"/>
                </w:placeholder>
                <w:temporary/>
                <w:showingPlcHdr/>
                <w15:appearance w15:val="hidden"/>
              </w:sdtPr>
              <w:sdtEndPr/>
              <w:sdtContent>
                <w:r w:rsidR="00020E86" w:rsidRPr="005673B8">
                  <w:t>subject</w:t>
                </w:r>
              </w:sdtContent>
            </w:sdt>
            <w:r w:rsidR="005673B8" w:rsidRPr="005673B8">
              <w:t>:</w:t>
            </w:r>
          </w:p>
        </w:tc>
        <w:tc>
          <w:tcPr>
            <w:tcW w:w="7283" w:type="dxa"/>
          </w:tcPr>
          <w:p w14:paraId="46485262" w14:textId="2C8BDD4B" w:rsidR="005673B8" w:rsidRPr="00F358EA" w:rsidRDefault="00FC22E3" w:rsidP="007A1081">
            <w:pPr>
              <w:pStyle w:val="Heading2"/>
            </w:pPr>
            <w:r>
              <w:t>audit for E/M</w:t>
            </w:r>
          </w:p>
        </w:tc>
      </w:tr>
      <w:tr w:rsidR="005673B8" w14:paraId="1E9A5B22" w14:textId="77777777" w:rsidTr="00431C47">
        <w:trPr>
          <w:cantSplit/>
        </w:trPr>
        <w:tc>
          <w:tcPr>
            <w:tcW w:w="1357" w:type="dxa"/>
          </w:tcPr>
          <w:p w14:paraId="4DE62F48" w14:textId="77777777" w:rsidR="005673B8" w:rsidRPr="005673B8" w:rsidRDefault="0019330A" w:rsidP="005673B8">
            <w:pPr>
              <w:pStyle w:val="Heading1"/>
            </w:pPr>
            <w:sdt>
              <w:sdtPr>
                <w:alias w:val="Date:"/>
                <w:tag w:val="Date:"/>
                <w:id w:val="-213813602"/>
                <w:placeholder>
                  <w:docPart w:val="7C058F2EEFC545DEB4E7A990A5F89A3A"/>
                </w:placeholder>
                <w:temporary/>
                <w:showingPlcHdr/>
                <w15:appearance w15:val="hidden"/>
              </w:sdtPr>
              <w:sdtEndPr/>
              <w:sdtContent>
                <w:r w:rsidR="00020E86" w:rsidRPr="005673B8">
                  <w:t>date</w:t>
                </w:r>
              </w:sdtContent>
            </w:sdt>
            <w:r w:rsidR="005673B8" w:rsidRPr="005673B8">
              <w:t>:</w:t>
            </w:r>
          </w:p>
        </w:tc>
        <w:tc>
          <w:tcPr>
            <w:tcW w:w="7283" w:type="dxa"/>
          </w:tcPr>
          <w:p w14:paraId="12B0AAEF" w14:textId="185153B8" w:rsidR="005673B8" w:rsidRPr="00F358EA" w:rsidRDefault="00FC22E3" w:rsidP="007A1081">
            <w:pPr>
              <w:pStyle w:val="Heading2"/>
            </w:pPr>
            <w:r>
              <w:t>8/16/21</w:t>
            </w:r>
          </w:p>
        </w:tc>
      </w:tr>
      <w:tr w:rsidR="005673B8" w14:paraId="1872DB7A" w14:textId="77777777" w:rsidTr="007A1081">
        <w:trPr>
          <w:cantSplit/>
        </w:trPr>
        <w:tc>
          <w:tcPr>
            <w:tcW w:w="1357" w:type="dxa"/>
            <w:tcBorders>
              <w:bottom w:val="single" w:sz="4" w:space="0" w:color="auto"/>
            </w:tcBorders>
            <w:tcMar>
              <w:bottom w:w="259" w:type="dxa"/>
            </w:tcMar>
          </w:tcPr>
          <w:p w14:paraId="22A6E5B2" w14:textId="0A7DD639" w:rsidR="005673B8" w:rsidRPr="005673B8" w:rsidRDefault="005673B8" w:rsidP="005673B8">
            <w:pPr>
              <w:pStyle w:val="Heading1"/>
            </w:pPr>
          </w:p>
        </w:tc>
        <w:tc>
          <w:tcPr>
            <w:tcW w:w="7283" w:type="dxa"/>
            <w:tcBorders>
              <w:bottom w:val="single" w:sz="4" w:space="0" w:color="auto"/>
            </w:tcBorders>
            <w:tcMar>
              <w:bottom w:w="259" w:type="dxa"/>
            </w:tcMar>
          </w:tcPr>
          <w:p w14:paraId="77C695EF" w14:textId="2F9BF20F" w:rsidR="005673B8" w:rsidRPr="00F358EA" w:rsidRDefault="005673B8" w:rsidP="007A1081">
            <w:pPr>
              <w:pStyle w:val="Heading2"/>
            </w:pPr>
          </w:p>
        </w:tc>
      </w:tr>
    </w:tbl>
    <w:p w14:paraId="095A8F4C" w14:textId="4555886E" w:rsidR="00C8765D" w:rsidRPr="00AB2457" w:rsidRDefault="00FC22E3" w:rsidP="007A1081">
      <w:pPr>
        <w:rPr>
          <w:rFonts w:ascii="Abadi" w:hAnsi="Abadi"/>
          <w:sz w:val="24"/>
          <w:szCs w:val="24"/>
        </w:rPr>
      </w:pPr>
      <w:r w:rsidRPr="00AB2457">
        <w:rPr>
          <w:rFonts w:ascii="Abadi" w:hAnsi="Abadi"/>
          <w:sz w:val="24"/>
          <w:szCs w:val="24"/>
        </w:rPr>
        <w:t>Dear Staff,</w:t>
      </w:r>
    </w:p>
    <w:p w14:paraId="7D5FB8ED" w14:textId="11D4E49B" w:rsidR="00FC22E3" w:rsidRDefault="00FC22E3" w:rsidP="007A1081">
      <w:pPr>
        <w:rPr>
          <w:rFonts w:ascii="Abadi" w:hAnsi="Abadi"/>
          <w:sz w:val="24"/>
          <w:szCs w:val="24"/>
        </w:rPr>
      </w:pPr>
      <w:r w:rsidRPr="00AB2457">
        <w:rPr>
          <w:rFonts w:ascii="Abadi" w:hAnsi="Abadi"/>
          <w:sz w:val="24"/>
          <w:szCs w:val="24"/>
        </w:rPr>
        <w:t>An Internal Audit has been performed randomly on 3 of our coders, to ensure accuracy and competence in coding. Audits are done regularly to ensure accuracy, consistency, and compliance, and to make us aware there is always room for clinical documentation improvement. A few mistakes were brought to our attention, and I will address them in this email. This can be used as a learning guide for the future. As a coding team it is our duty to make sure our codes are correct, and incorrect. These mistakes can prevent payment from insurance companies to the facility it</w:t>
      </w:r>
      <w:r w:rsidR="0055762D" w:rsidRPr="00AB2457">
        <w:rPr>
          <w:rFonts w:ascii="Abadi" w:hAnsi="Abadi"/>
          <w:sz w:val="24"/>
          <w:szCs w:val="24"/>
        </w:rPr>
        <w:t xml:space="preserve"> can also prevent a patient from getting the care they need. Please be advised that I am open to anyone’s questions, concerns, or comments. </w:t>
      </w:r>
      <w:r w:rsidR="00AB2457" w:rsidRPr="00AB2457">
        <w:rPr>
          <w:rFonts w:ascii="Abadi" w:hAnsi="Abadi"/>
          <w:sz w:val="24"/>
          <w:szCs w:val="24"/>
        </w:rPr>
        <w:t xml:space="preserve">For those of you who want to refresh your coding skills, there will be a class held next week to help us freshen up on our skills. Something that should be remembered when coding “If it is documented, then it should be coded.” And “If there is no writing, it did not happen, therefore there is nothing to code. </w:t>
      </w:r>
      <w:r w:rsidR="00F87637">
        <w:rPr>
          <w:rFonts w:ascii="Abadi" w:hAnsi="Abadi"/>
          <w:sz w:val="24"/>
          <w:szCs w:val="24"/>
        </w:rPr>
        <w:t>Below is the chart corrected.</w:t>
      </w:r>
    </w:p>
    <w:tbl>
      <w:tblPr>
        <w:tblStyle w:val="GridTable2-Accent1"/>
        <w:tblW w:w="0" w:type="auto"/>
        <w:tblLook w:val="0620" w:firstRow="1" w:lastRow="0" w:firstColumn="0" w:lastColumn="0" w:noHBand="1" w:noVBand="1"/>
      </w:tblPr>
      <w:tblGrid>
        <w:gridCol w:w="1440"/>
        <w:gridCol w:w="1980"/>
        <w:gridCol w:w="1800"/>
        <w:gridCol w:w="3420"/>
      </w:tblGrid>
      <w:tr w:rsidR="00F87637" w14:paraId="17983301" w14:textId="5DE30242" w:rsidTr="00F87637">
        <w:trPr>
          <w:cnfStyle w:val="100000000000" w:firstRow="1" w:lastRow="0" w:firstColumn="0" w:lastColumn="0" w:oddVBand="0" w:evenVBand="0" w:oddHBand="0" w:evenHBand="0" w:firstRowFirstColumn="0" w:firstRowLastColumn="0" w:lastRowFirstColumn="0" w:lastRowLastColumn="0"/>
        </w:trPr>
        <w:tc>
          <w:tcPr>
            <w:tcW w:w="1440" w:type="dxa"/>
          </w:tcPr>
          <w:p w14:paraId="464B5EA0" w14:textId="77777777" w:rsidR="00F87637" w:rsidRPr="007D3E75" w:rsidRDefault="00F87637" w:rsidP="00EB5560">
            <w:pPr>
              <w:jc w:val="center"/>
              <w:rPr>
                <w:rFonts w:ascii="Times New Roman" w:hAnsi="Times New Roman"/>
                <w:szCs w:val="28"/>
              </w:rPr>
            </w:pPr>
            <w:r w:rsidRPr="007D3E75">
              <w:rPr>
                <w:rFonts w:ascii="Times New Roman" w:hAnsi="Times New Roman"/>
                <w:szCs w:val="28"/>
              </w:rPr>
              <w:t>Coder</w:t>
            </w:r>
          </w:p>
        </w:tc>
        <w:tc>
          <w:tcPr>
            <w:tcW w:w="1980" w:type="dxa"/>
          </w:tcPr>
          <w:p w14:paraId="5479EAC1" w14:textId="77777777" w:rsidR="00F87637" w:rsidRPr="007D3E75" w:rsidRDefault="00F87637" w:rsidP="00EB5560">
            <w:pPr>
              <w:jc w:val="center"/>
              <w:rPr>
                <w:rFonts w:ascii="Times New Roman" w:hAnsi="Times New Roman"/>
                <w:szCs w:val="28"/>
              </w:rPr>
            </w:pPr>
            <w:r w:rsidRPr="007D3E75">
              <w:rPr>
                <w:rFonts w:ascii="Times New Roman" w:hAnsi="Times New Roman"/>
                <w:szCs w:val="28"/>
              </w:rPr>
              <w:t>Patient Case</w:t>
            </w:r>
          </w:p>
        </w:tc>
        <w:tc>
          <w:tcPr>
            <w:tcW w:w="1800" w:type="dxa"/>
          </w:tcPr>
          <w:p w14:paraId="642FC4A7" w14:textId="77777777" w:rsidR="00F87637" w:rsidRPr="007D3E75" w:rsidRDefault="00F87637" w:rsidP="00EB5560">
            <w:pPr>
              <w:jc w:val="center"/>
              <w:rPr>
                <w:rFonts w:ascii="Times New Roman" w:hAnsi="Times New Roman"/>
                <w:szCs w:val="28"/>
              </w:rPr>
            </w:pPr>
            <w:r>
              <w:rPr>
                <w:rFonts w:ascii="Times New Roman" w:hAnsi="Times New Roman"/>
                <w:szCs w:val="28"/>
              </w:rPr>
              <w:t>Codes Assigned</w:t>
            </w:r>
          </w:p>
        </w:tc>
        <w:tc>
          <w:tcPr>
            <w:tcW w:w="3420" w:type="dxa"/>
          </w:tcPr>
          <w:p w14:paraId="68DA8886" w14:textId="19FC4337" w:rsidR="00F87637" w:rsidRDefault="00F87637" w:rsidP="00EB5560">
            <w:pPr>
              <w:jc w:val="center"/>
              <w:rPr>
                <w:rFonts w:ascii="Times New Roman" w:hAnsi="Times New Roman"/>
                <w:szCs w:val="28"/>
              </w:rPr>
            </w:pPr>
            <w:r>
              <w:rPr>
                <w:rFonts w:ascii="Times New Roman" w:hAnsi="Times New Roman"/>
                <w:szCs w:val="28"/>
              </w:rPr>
              <w:t>Corrections</w:t>
            </w:r>
          </w:p>
        </w:tc>
      </w:tr>
      <w:tr w:rsidR="00F87637" w14:paraId="7126C846" w14:textId="22B461C3" w:rsidTr="00F87637">
        <w:tc>
          <w:tcPr>
            <w:tcW w:w="1440" w:type="dxa"/>
            <w:vMerge w:val="restart"/>
          </w:tcPr>
          <w:p w14:paraId="44E97C43" w14:textId="77777777" w:rsidR="00F87637" w:rsidRDefault="00F87637" w:rsidP="00EB5560">
            <w:pPr>
              <w:jc w:val="center"/>
              <w:rPr>
                <w:rFonts w:ascii="Times New Roman" w:hAnsi="Times New Roman"/>
                <w:szCs w:val="28"/>
              </w:rPr>
            </w:pPr>
            <w:r>
              <w:rPr>
                <w:rFonts w:ascii="Times New Roman" w:hAnsi="Times New Roman"/>
                <w:szCs w:val="28"/>
              </w:rPr>
              <w:t>Angela Johnston</w:t>
            </w:r>
          </w:p>
        </w:tc>
        <w:tc>
          <w:tcPr>
            <w:tcW w:w="1980" w:type="dxa"/>
          </w:tcPr>
          <w:p w14:paraId="4C50FA72" w14:textId="77777777" w:rsidR="00F87637" w:rsidRDefault="00F87637" w:rsidP="00EB5560">
            <w:pPr>
              <w:jc w:val="center"/>
              <w:rPr>
                <w:rFonts w:ascii="Times New Roman" w:hAnsi="Times New Roman"/>
                <w:szCs w:val="28"/>
              </w:rPr>
            </w:pPr>
            <w:r>
              <w:rPr>
                <w:rFonts w:ascii="Times New Roman" w:hAnsi="Times New Roman"/>
                <w:szCs w:val="28"/>
              </w:rPr>
              <w:t>Maxine Phelps</w:t>
            </w:r>
          </w:p>
        </w:tc>
        <w:tc>
          <w:tcPr>
            <w:tcW w:w="1800" w:type="dxa"/>
          </w:tcPr>
          <w:p w14:paraId="59A4B4AA" w14:textId="77777777" w:rsidR="00F87637" w:rsidRDefault="00F87637" w:rsidP="00EB5560">
            <w:pPr>
              <w:rPr>
                <w:rFonts w:ascii="Times New Roman" w:hAnsi="Times New Roman"/>
              </w:rPr>
            </w:pPr>
            <w:r w:rsidRPr="007D3E75">
              <w:rPr>
                <w:rFonts w:ascii="Times New Roman" w:hAnsi="Times New Roman"/>
              </w:rPr>
              <w:t>DX: N63</w:t>
            </w:r>
          </w:p>
          <w:p w14:paraId="1EB3C204" w14:textId="77777777" w:rsidR="00F87637" w:rsidRPr="007D3E75" w:rsidRDefault="00F87637" w:rsidP="00EB5560">
            <w:pPr>
              <w:rPr>
                <w:rFonts w:ascii="Times New Roman" w:hAnsi="Times New Roman"/>
              </w:rPr>
            </w:pPr>
            <w:r w:rsidRPr="007D3E75">
              <w:rPr>
                <w:rFonts w:ascii="Times New Roman" w:hAnsi="Times New Roman"/>
              </w:rPr>
              <w:t>PX: 99213</w:t>
            </w:r>
          </w:p>
        </w:tc>
        <w:tc>
          <w:tcPr>
            <w:tcW w:w="3420" w:type="dxa"/>
          </w:tcPr>
          <w:p w14:paraId="56556755" w14:textId="77777777" w:rsidR="00F87637" w:rsidRDefault="00F87637" w:rsidP="009E3AE7">
            <w:pPr>
              <w:pStyle w:val="Heading2"/>
              <w:outlineLvl w:val="1"/>
            </w:pPr>
            <w:r>
              <w:rPr>
                <w:rFonts w:ascii="Times New Roman" w:hAnsi="Times New Roman"/>
              </w:rPr>
              <w:t xml:space="preserve">Dx: </w:t>
            </w:r>
            <w:r w:rsidR="009E3AE7">
              <w:rPr>
                <w:rFonts w:ascii="Times New Roman" w:hAnsi="Times New Roman"/>
              </w:rPr>
              <w:t xml:space="preserve">N63.10 Lump in right </w:t>
            </w:r>
            <w:r w:rsidR="009E3AE7">
              <w:t>breast, unspecified quadrant</w:t>
            </w:r>
          </w:p>
          <w:p w14:paraId="7D172A96" w14:textId="57CB2FEC" w:rsidR="009E3AE7" w:rsidRPr="009E3AE7" w:rsidRDefault="009E3AE7" w:rsidP="009E3AE7">
            <w:pPr>
              <w:pStyle w:val="Heading2"/>
            </w:pPr>
            <w:r>
              <w:t xml:space="preserve">PX: 99213-57 (MODIFIER 57 NEED TO BE ADDED BECAUSE IT IS AN ESTABLISHED PATIENT OFFICE OR OTHER OUTPATIENT SERVICES WITH </w:t>
            </w:r>
            <w:r w:rsidR="006A6B6C">
              <w:t>THE DECISION FOR SURGERY)</w:t>
            </w:r>
          </w:p>
        </w:tc>
      </w:tr>
      <w:tr w:rsidR="00F87637" w14:paraId="4194058C" w14:textId="7CC9B7E5" w:rsidTr="00F87637">
        <w:tc>
          <w:tcPr>
            <w:tcW w:w="1440" w:type="dxa"/>
            <w:vMerge/>
          </w:tcPr>
          <w:p w14:paraId="77DE27CD" w14:textId="77777777" w:rsidR="00F87637" w:rsidRDefault="00F87637" w:rsidP="00EB5560">
            <w:pPr>
              <w:jc w:val="center"/>
              <w:rPr>
                <w:rFonts w:ascii="Times New Roman" w:hAnsi="Times New Roman"/>
                <w:szCs w:val="28"/>
              </w:rPr>
            </w:pPr>
          </w:p>
        </w:tc>
        <w:tc>
          <w:tcPr>
            <w:tcW w:w="1980" w:type="dxa"/>
          </w:tcPr>
          <w:p w14:paraId="20A9E5C6" w14:textId="77777777" w:rsidR="00F87637" w:rsidRDefault="00F87637" w:rsidP="00EB5560">
            <w:pPr>
              <w:jc w:val="center"/>
              <w:rPr>
                <w:rFonts w:ascii="Times New Roman" w:hAnsi="Times New Roman"/>
                <w:szCs w:val="28"/>
              </w:rPr>
            </w:pPr>
            <w:r>
              <w:rPr>
                <w:rFonts w:ascii="Times New Roman" w:hAnsi="Times New Roman"/>
                <w:szCs w:val="28"/>
              </w:rPr>
              <w:t xml:space="preserve">Peter </w:t>
            </w:r>
            <w:proofErr w:type="spellStart"/>
            <w:r>
              <w:rPr>
                <w:rFonts w:ascii="Times New Roman" w:hAnsi="Times New Roman"/>
                <w:szCs w:val="28"/>
              </w:rPr>
              <w:t>Groenendal</w:t>
            </w:r>
            <w:proofErr w:type="spellEnd"/>
          </w:p>
        </w:tc>
        <w:tc>
          <w:tcPr>
            <w:tcW w:w="1800" w:type="dxa"/>
          </w:tcPr>
          <w:p w14:paraId="30E0B1F9" w14:textId="77777777" w:rsidR="00F87637" w:rsidRDefault="00F87637" w:rsidP="00EB5560">
            <w:pPr>
              <w:rPr>
                <w:rFonts w:ascii="Times New Roman" w:hAnsi="Times New Roman"/>
              </w:rPr>
            </w:pPr>
            <w:r w:rsidRPr="007D3E75">
              <w:rPr>
                <w:rFonts w:ascii="Times New Roman" w:hAnsi="Times New Roman"/>
              </w:rPr>
              <w:t>DX: H05.211, J32.8, E11.9</w:t>
            </w:r>
          </w:p>
          <w:p w14:paraId="37187D84" w14:textId="77777777" w:rsidR="00F87637" w:rsidRDefault="00F87637" w:rsidP="00EB5560">
            <w:pPr>
              <w:rPr>
                <w:rFonts w:ascii="Times New Roman" w:hAnsi="Times New Roman"/>
                <w:szCs w:val="28"/>
              </w:rPr>
            </w:pPr>
            <w:r w:rsidRPr="007D3E75">
              <w:rPr>
                <w:rFonts w:ascii="Times New Roman" w:hAnsi="Times New Roman"/>
              </w:rPr>
              <w:t>PX: 99204</w:t>
            </w:r>
          </w:p>
        </w:tc>
        <w:tc>
          <w:tcPr>
            <w:tcW w:w="3420" w:type="dxa"/>
          </w:tcPr>
          <w:p w14:paraId="7B315885" w14:textId="77777777" w:rsidR="00F87637" w:rsidRDefault="006A6B6C" w:rsidP="00EB5560">
            <w:r>
              <w:rPr>
                <w:rFonts w:ascii="Times New Roman" w:hAnsi="Times New Roman"/>
              </w:rPr>
              <w:t xml:space="preserve">DX: </w:t>
            </w:r>
            <w:r w:rsidR="00FF7113">
              <w:rPr>
                <w:rFonts w:ascii="Times New Roman" w:hAnsi="Times New Roman"/>
              </w:rPr>
              <w:t xml:space="preserve">H11.051 </w:t>
            </w:r>
            <w:r w:rsidR="00FF7113">
              <w:t>Peripheral pterygium, progressive, right eye</w:t>
            </w:r>
          </w:p>
          <w:p w14:paraId="61A0D2B0" w14:textId="12F1D045" w:rsidR="00FF7113" w:rsidRPr="007D3E75" w:rsidRDefault="00FF7113" w:rsidP="00EB5560">
            <w:pPr>
              <w:rPr>
                <w:rFonts w:ascii="Times New Roman" w:hAnsi="Times New Roman"/>
              </w:rPr>
            </w:pPr>
            <w:r>
              <w:rPr>
                <w:rFonts w:ascii="Times New Roman" w:hAnsi="Times New Roman"/>
              </w:rPr>
              <w:lastRenderedPageBreak/>
              <w:t xml:space="preserve">PX: </w:t>
            </w:r>
            <w:r>
              <w:t>99205 Office or other outpatient visit for the evaluation and management of a new patient, which requires a medically appropriate history and/or examination and a high level of medical decision making.</w:t>
            </w:r>
          </w:p>
        </w:tc>
      </w:tr>
      <w:tr w:rsidR="00F87637" w14:paraId="60607B3A" w14:textId="71BF8592" w:rsidTr="00F87637">
        <w:tc>
          <w:tcPr>
            <w:tcW w:w="1440" w:type="dxa"/>
            <w:vMerge/>
          </w:tcPr>
          <w:p w14:paraId="66A5A878" w14:textId="77777777" w:rsidR="00F87637" w:rsidRDefault="00F87637" w:rsidP="00EB5560">
            <w:pPr>
              <w:jc w:val="center"/>
              <w:rPr>
                <w:rFonts w:ascii="Times New Roman" w:hAnsi="Times New Roman"/>
                <w:szCs w:val="28"/>
              </w:rPr>
            </w:pPr>
          </w:p>
        </w:tc>
        <w:tc>
          <w:tcPr>
            <w:tcW w:w="1980" w:type="dxa"/>
          </w:tcPr>
          <w:p w14:paraId="7C3CF0E9" w14:textId="77777777" w:rsidR="00F87637" w:rsidRDefault="00F87637" w:rsidP="00EB5560">
            <w:pPr>
              <w:jc w:val="center"/>
              <w:rPr>
                <w:rFonts w:ascii="Times New Roman" w:hAnsi="Times New Roman"/>
                <w:szCs w:val="28"/>
              </w:rPr>
            </w:pPr>
            <w:r>
              <w:rPr>
                <w:rFonts w:ascii="Times New Roman" w:hAnsi="Times New Roman"/>
                <w:szCs w:val="28"/>
              </w:rPr>
              <w:t xml:space="preserve">Kyle </w:t>
            </w:r>
            <w:proofErr w:type="spellStart"/>
            <w:r>
              <w:rPr>
                <w:rFonts w:ascii="Times New Roman" w:hAnsi="Times New Roman"/>
                <w:szCs w:val="28"/>
              </w:rPr>
              <w:t>Graddy</w:t>
            </w:r>
            <w:proofErr w:type="spellEnd"/>
          </w:p>
        </w:tc>
        <w:tc>
          <w:tcPr>
            <w:tcW w:w="1800" w:type="dxa"/>
          </w:tcPr>
          <w:p w14:paraId="48F31B5F" w14:textId="77777777" w:rsidR="00F87637" w:rsidRDefault="00F87637" w:rsidP="00EB5560">
            <w:pPr>
              <w:rPr>
                <w:rFonts w:ascii="Times New Roman" w:hAnsi="Times New Roman"/>
              </w:rPr>
            </w:pPr>
            <w:r w:rsidRPr="007D3E75">
              <w:rPr>
                <w:rFonts w:ascii="Times New Roman" w:hAnsi="Times New Roman"/>
              </w:rPr>
              <w:t>DX: I82.4Z</w:t>
            </w:r>
            <w:r>
              <w:rPr>
                <w:rFonts w:ascii="Times New Roman" w:hAnsi="Times New Roman"/>
              </w:rPr>
              <w:t>1</w:t>
            </w:r>
          </w:p>
          <w:p w14:paraId="316DE7C0" w14:textId="77777777" w:rsidR="00F87637" w:rsidRDefault="00F87637" w:rsidP="00EB5560">
            <w:pPr>
              <w:rPr>
                <w:rFonts w:ascii="Times New Roman" w:hAnsi="Times New Roman"/>
                <w:szCs w:val="28"/>
              </w:rPr>
            </w:pPr>
            <w:r w:rsidRPr="007D3E75">
              <w:rPr>
                <w:rFonts w:ascii="Times New Roman" w:hAnsi="Times New Roman"/>
              </w:rPr>
              <w:t>PX: 99204, 93971</w:t>
            </w:r>
          </w:p>
        </w:tc>
        <w:tc>
          <w:tcPr>
            <w:tcW w:w="3420" w:type="dxa"/>
          </w:tcPr>
          <w:p w14:paraId="49D8AE71" w14:textId="77777777" w:rsidR="00F87637" w:rsidRDefault="00FF7113" w:rsidP="00EB5560">
            <w:r>
              <w:rPr>
                <w:rFonts w:ascii="Times New Roman" w:hAnsi="Times New Roman"/>
              </w:rPr>
              <w:t xml:space="preserve">DX: I82.4Z1 </w:t>
            </w:r>
            <w:r>
              <w:t>Acute embolism and thrombosis of unspecified deep veins of right distal lower extremity</w:t>
            </w:r>
          </w:p>
          <w:p w14:paraId="5B7437DC" w14:textId="71101103" w:rsidR="00FF7113" w:rsidRPr="007D3E75" w:rsidRDefault="00FF7113" w:rsidP="00EB5560">
            <w:pPr>
              <w:rPr>
                <w:rFonts w:ascii="Times New Roman" w:hAnsi="Times New Roman"/>
              </w:rPr>
            </w:pPr>
            <w:r>
              <w:rPr>
                <w:rFonts w:ascii="Times New Roman" w:hAnsi="Times New Roman"/>
              </w:rPr>
              <w:t>PX: 99203</w:t>
            </w:r>
            <w:r w:rsidR="00035F15">
              <w:rPr>
                <w:rFonts w:ascii="Times New Roman" w:hAnsi="Times New Roman"/>
              </w:rPr>
              <w:t xml:space="preserve"> </w:t>
            </w:r>
            <w:r w:rsidR="00035F15">
              <w:t>Office or other outpatient visit for the evaluation and management of a new patient, which requires a medically appropriate history and/or examination and low level of medical decision making.</w:t>
            </w:r>
          </w:p>
        </w:tc>
      </w:tr>
      <w:tr w:rsidR="00F87637" w14:paraId="0C4192FB" w14:textId="148FDCA6" w:rsidTr="00F87637">
        <w:tc>
          <w:tcPr>
            <w:tcW w:w="1440" w:type="dxa"/>
            <w:vMerge w:val="restart"/>
          </w:tcPr>
          <w:p w14:paraId="70644F09" w14:textId="77777777" w:rsidR="00F87637" w:rsidRDefault="00F87637" w:rsidP="00EB5560">
            <w:pPr>
              <w:jc w:val="center"/>
              <w:rPr>
                <w:rFonts w:ascii="Times New Roman" w:hAnsi="Times New Roman"/>
                <w:szCs w:val="28"/>
              </w:rPr>
            </w:pPr>
            <w:r>
              <w:rPr>
                <w:rFonts w:ascii="Times New Roman" w:hAnsi="Times New Roman"/>
                <w:szCs w:val="28"/>
              </w:rPr>
              <w:t>Katherine Bell</w:t>
            </w:r>
          </w:p>
        </w:tc>
        <w:tc>
          <w:tcPr>
            <w:tcW w:w="1980" w:type="dxa"/>
          </w:tcPr>
          <w:p w14:paraId="53390CD8" w14:textId="77777777" w:rsidR="00F87637" w:rsidRDefault="00F87637" w:rsidP="00EB5560">
            <w:pPr>
              <w:jc w:val="center"/>
              <w:rPr>
                <w:rFonts w:ascii="Times New Roman" w:hAnsi="Times New Roman"/>
                <w:szCs w:val="28"/>
              </w:rPr>
            </w:pPr>
            <w:r>
              <w:rPr>
                <w:rFonts w:ascii="Times New Roman" w:hAnsi="Times New Roman"/>
                <w:szCs w:val="28"/>
              </w:rPr>
              <w:t xml:space="preserve">Brenda </w:t>
            </w:r>
            <w:proofErr w:type="spellStart"/>
            <w:r>
              <w:rPr>
                <w:rFonts w:ascii="Times New Roman" w:hAnsi="Times New Roman"/>
                <w:szCs w:val="28"/>
              </w:rPr>
              <w:t>Transil</w:t>
            </w:r>
            <w:proofErr w:type="spellEnd"/>
          </w:p>
        </w:tc>
        <w:tc>
          <w:tcPr>
            <w:tcW w:w="1800" w:type="dxa"/>
          </w:tcPr>
          <w:p w14:paraId="4EAEAEFB" w14:textId="77777777" w:rsidR="00F87637" w:rsidRDefault="00F87637" w:rsidP="00EB5560">
            <w:pPr>
              <w:rPr>
                <w:rFonts w:ascii="Times New Roman" w:hAnsi="Times New Roman"/>
              </w:rPr>
            </w:pPr>
            <w:r w:rsidRPr="007D3E75">
              <w:rPr>
                <w:rFonts w:ascii="Times New Roman" w:hAnsi="Times New Roman"/>
              </w:rPr>
              <w:t>DX: K68.19, C79.89, Z85.850, Z85.3</w:t>
            </w:r>
          </w:p>
          <w:p w14:paraId="1E7BBE55" w14:textId="77777777" w:rsidR="00F87637" w:rsidRDefault="00F87637" w:rsidP="00EB5560">
            <w:pPr>
              <w:rPr>
                <w:rFonts w:ascii="Times New Roman" w:hAnsi="Times New Roman"/>
                <w:szCs w:val="28"/>
              </w:rPr>
            </w:pPr>
            <w:r w:rsidRPr="007D3E75">
              <w:rPr>
                <w:rFonts w:ascii="Times New Roman" w:hAnsi="Times New Roman"/>
              </w:rPr>
              <w:t>PX: 99254</w:t>
            </w:r>
          </w:p>
        </w:tc>
        <w:tc>
          <w:tcPr>
            <w:tcW w:w="3420" w:type="dxa"/>
          </w:tcPr>
          <w:p w14:paraId="0B4986B5" w14:textId="77777777" w:rsidR="00F87637" w:rsidRDefault="00035F15" w:rsidP="00EB5560">
            <w:pPr>
              <w:rPr>
                <w:rFonts w:ascii="Times New Roman" w:hAnsi="Times New Roman"/>
              </w:rPr>
            </w:pPr>
            <w:r>
              <w:rPr>
                <w:rFonts w:ascii="Times New Roman" w:hAnsi="Times New Roman"/>
              </w:rPr>
              <w:t>DX: ALL CORRECT</w:t>
            </w:r>
          </w:p>
          <w:p w14:paraId="6E108B18" w14:textId="5631E6E6" w:rsidR="00035F15" w:rsidRPr="007D3E75" w:rsidRDefault="00035F15" w:rsidP="00EB5560">
            <w:pPr>
              <w:rPr>
                <w:rFonts w:ascii="Times New Roman" w:hAnsi="Times New Roman"/>
              </w:rPr>
            </w:pPr>
            <w:r>
              <w:rPr>
                <w:rFonts w:ascii="Times New Roman" w:hAnsi="Times New Roman"/>
              </w:rPr>
              <w:t xml:space="preserve">PX: </w:t>
            </w:r>
            <w:r w:rsidR="00C21060">
              <w:rPr>
                <w:rFonts w:ascii="Times New Roman" w:hAnsi="Times New Roman"/>
              </w:rPr>
              <w:t>CORRECT</w:t>
            </w:r>
          </w:p>
        </w:tc>
      </w:tr>
      <w:tr w:rsidR="00F87637" w14:paraId="5E58F153" w14:textId="0BB4F9CE" w:rsidTr="00F87637">
        <w:tc>
          <w:tcPr>
            <w:tcW w:w="1440" w:type="dxa"/>
            <w:vMerge/>
          </w:tcPr>
          <w:p w14:paraId="4AB06154" w14:textId="77777777" w:rsidR="00F87637" w:rsidRDefault="00F87637" w:rsidP="00EB5560">
            <w:pPr>
              <w:jc w:val="center"/>
              <w:rPr>
                <w:rFonts w:ascii="Times New Roman" w:hAnsi="Times New Roman"/>
                <w:szCs w:val="28"/>
              </w:rPr>
            </w:pPr>
          </w:p>
        </w:tc>
        <w:tc>
          <w:tcPr>
            <w:tcW w:w="1980" w:type="dxa"/>
          </w:tcPr>
          <w:p w14:paraId="6B92AB8E" w14:textId="77777777" w:rsidR="00F87637" w:rsidRDefault="00F87637" w:rsidP="00EB5560">
            <w:pPr>
              <w:jc w:val="center"/>
              <w:rPr>
                <w:rFonts w:ascii="Times New Roman" w:hAnsi="Times New Roman"/>
                <w:szCs w:val="28"/>
              </w:rPr>
            </w:pPr>
            <w:r>
              <w:rPr>
                <w:rFonts w:ascii="Times New Roman" w:hAnsi="Times New Roman"/>
                <w:szCs w:val="28"/>
              </w:rPr>
              <w:t xml:space="preserve">Claudia </w:t>
            </w:r>
            <w:proofErr w:type="spellStart"/>
            <w:r>
              <w:rPr>
                <w:rFonts w:ascii="Times New Roman" w:hAnsi="Times New Roman"/>
                <w:szCs w:val="28"/>
              </w:rPr>
              <w:t>Swanklee</w:t>
            </w:r>
            <w:proofErr w:type="spellEnd"/>
          </w:p>
        </w:tc>
        <w:tc>
          <w:tcPr>
            <w:tcW w:w="1800" w:type="dxa"/>
          </w:tcPr>
          <w:p w14:paraId="74CC50D5" w14:textId="77777777" w:rsidR="00F87637" w:rsidRDefault="00F87637" w:rsidP="00EB5560">
            <w:pPr>
              <w:rPr>
                <w:rFonts w:ascii="Times New Roman" w:hAnsi="Times New Roman"/>
              </w:rPr>
            </w:pPr>
            <w:r>
              <w:rPr>
                <w:rFonts w:ascii="Times New Roman" w:hAnsi="Times New Roman"/>
              </w:rPr>
              <w:t>DX: S05.01XA, W60.XXXA</w:t>
            </w:r>
          </w:p>
          <w:p w14:paraId="5D45EB18" w14:textId="77777777" w:rsidR="00F87637" w:rsidRDefault="00F87637" w:rsidP="00EB5560">
            <w:pPr>
              <w:rPr>
                <w:rFonts w:ascii="Times New Roman" w:hAnsi="Times New Roman"/>
                <w:szCs w:val="28"/>
              </w:rPr>
            </w:pPr>
            <w:r w:rsidRPr="007D3E75">
              <w:rPr>
                <w:rFonts w:ascii="Times New Roman" w:hAnsi="Times New Roman"/>
              </w:rPr>
              <w:t>PX: 99243</w:t>
            </w:r>
          </w:p>
        </w:tc>
        <w:tc>
          <w:tcPr>
            <w:tcW w:w="3420" w:type="dxa"/>
          </w:tcPr>
          <w:p w14:paraId="1484C543" w14:textId="77777777" w:rsidR="00F87637" w:rsidRDefault="00C21060" w:rsidP="00EB5560">
            <w:pPr>
              <w:rPr>
                <w:rFonts w:ascii="Times New Roman" w:hAnsi="Times New Roman"/>
              </w:rPr>
            </w:pPr>
            <w:r>
              <w:rPr>
                <w:rFonts w:ascii="Times New Roman" w:hAnsi="Times New Roman"/>
              </w:rPr>
              <w:t>DX: ALL CORRECT</w:t>
            </w:r>
          </w:p>
          <w:p w14:paraId="38DFFE79" w14:textId="68C1D946" w:rsidR="00C21060" w:rsidRDefault="00C21060" w:rsidP="00EB5560">
            <w:pPr>
              <w:rPr>
                <w:rFonts w:ascii="Times New Roman" w:hAnsi="Times New Roman"/>
              </w:rPr>
            </w:pPr>
            <w:r>
              <w:rPr>
                <w:rFonts w:ascii="Times New Roman" w:hAnsi="Times New Roman"/>
              </w:rPr>
              <w:t xml:space="preserve">PX: 99281 </w:t>
            </w:r>
            <w:r w:rsidR="008503DD">
              <w:rPr>
                <w:rFonts w:ascii="Times New Roman" w:hAnsi="Times New Roman"/>
              </w:rPr>
              <w:t>Emergency department for the evaluation and management of a patient.</w:t>
            </w:r>
          </w:p>
        </w:tc>
      </w:tr>
      <w:tr w:rsidR="00F87637" w14:paraId="170BCACD" w14:textId="04322900" w:rsidTr="00F87637">
        <w:tc>
          <w:tcPr>
            <w:tcW w:w="1440" w:type="dxa"/>
            <w:vMerge/>
          </w:tcPr>
          <w:p w14:paraId="152EF5CA" w14:textId="77777777" w:rsidR="00F87637" w:rsidRDefault="00F87637" w:rsidP="00EB5560">
            <w:pPr>
              <w:jc w:val="center"/>
              <w:rPr>
                <w:rFonts w:ascii="Times New Roman" w:hAnsi="Times New Roman"/>
                <w:szCs w:val="28"/>
              </w:rPr>
            </w:pPr>
          </w:p>
        </w:tc>
        <w:tc>
          <w:tcPr>
            <w:tcW w:w="1980" w:type="dxa"/>
          </w:tcPr>
          <w:p w14:paraId="45980ACB" w14:textId="77777777" w:rsidR="00F87637" w:rsidRDefault="00F87637" w:rsidP="00EB5560">
            <w:pPr>
              <w:jc w:val="center"/>
              <w:rPr>
                <w:rFonts w:ascii="Times New Roman" w:hAnsi="Times New Roman"/>
                <w:szCs w:val="28"/>
              </w:rPr>
            </w:pPr>
            <w:r>
              <w:rPr>
                <w:rFonts w:ascii="Times New Roman" w:hAnsi="Times New Roman"/>
                <w:szCs w:val="28"/>
              </w:rPr>
              <w:t>Charlotte Goren</w:t>
            </w:r>
          </w:p>
        </w:tc>
        <w:tc>
          <w:tcPr>
            <w:tcW w:w="1800" w:type="dxa"/>
          </w:tcPr>
          <w:p w14:paraId="74E2E15D" w14:textId="77777777" w:rsidR="00F87637" w:rsidRDefault="00F87637" w:rsidP="00EB5560">
            <w:pPr>
              <w:rPr>
                <w:rFonts w:ascii="Times New Roman" w:hAnsi="Times New Roman"/>
              </w:rPr>
            </w:pPr>
            <w:r w:rsidRPr="007D3E75">
              <w:rPr>
                <w:rFonts w:ascii="Times New Roman" w:hAnsi="Times New Roman"/>
              </w:rPr>
              <w:t>DX: G30.9, F02.80</w:t>
            </w:r>
          </w:p>
          <w:p w14:paraId="3EECA1E6" w14:textId="77777777" w:rsidR="00F87637" w:rsidRDefault="00F87637" w:rsidP="00EB5560">
            <w:pPr>
              <w:rPr>
                <w:rFonts w:ascii="Times New Roman" w:hAnsi="Times New Roman"/>
                <w:szCs w:val="28"/>
              </w:rPr>
            </w:pPr>
            <w:r w:rsidRPr="007D3E75">
              <w:rPr>
                <w:rFonts w:ascii="Times New Roman" w:hAnsi="Times New Roman"/>
              </w:rPr>
              <w:t>PX: 99204</w:t>
            </w:r>
          </w:p>
        </w:tc>
        <w:tc>
          <w:tcPr>
            <w:tcW w:w="3420" w:type="dxa"/>
          </w:tcPr>
          <w:p w14:paraId="444212AF" w14:textId="77777777" w:rsidR="00F87637" w:rsidRDefault="008503DD" w:rsidP="00EB5560">
            <w:pPr>
              <w:rPr>
                <w:rFonts w:ascii="Times New Roman" w:hAnsi="Times New Roman"/>
              </w:rPr>
            </w:pPr>
            <w:r>
              <w:rPr>
                <w:rFonts w:ascii="Times New Roman" w:hAnsi="Times New Roman"/>
              </w:rPr>
              <w:t>DX: ALL CORRECT</w:t>
            </w:r>
          </w:p>
          <w:p w14:paraId="135B8B97" w14:textId="2E009E33" w:rsidR="008503DD" w:rsidRPr="007D3E75" w:rsidRDefault="008503DD" w:rsidP="00EB5560">
            <w:pPr>
              <w:rPr>
                <w:rFonts w:ascii="Times New Roman" w:hAnsi="Times New Roman"/>
              </w:rPr>
            </w:pPr>
            <w:r>
              <w:rPr>
                <w:rFonts w:ascii="Times New Roman" w:hAnsi="Times New Roman"/>
              </w:rPr>
              <w:t>PX: 99205 Office or other outpatient visit for the evaluation and management of a new patient.</w:t>
            </w:r>
          </w:p>
        </w:tc>
      </w:tr>
      <w:tr w:rsidR="00F87637" w14:paraId="3955A900" w14:textId="3A06E83D" w:rsidTr="00F87637">
        <w:tc>
          <w:tcPr>
            <w:tcW w:w="1440" w:type="dxa"/>
            <w:vMerge w:val="restart"/>
          </w:tcPr>
          <w:p w14:paraId="3A6FD092" w14:textId="77777777" w:rsidR="00F87637" w:rsidRDefault="00F87637" w:rsidP="00EB5560">
            <w:pPr>
              <w:jc w:val="center"/>
              <w:rPr>
                <w:rFonts w:ascii="Times New Roman" w:hAnsi="Times New Roman"/>
                <w:szCs w:val="28"/>
              </w:rPr>
            </w:pPr>
            <w:r>
              <w:rPr>
                <w:rFonts w:ascii="Times New Roman" w:hAnsi="Times New Roman"/>
                <w:szCs w:val="28"/>
              </w:rPr>
              <w:t xml:space="preserve">Alex </w:t>
            </w:r>
            <w:proofErr w:type="spellStart"/>
            <w:r>
              <w:rPr>
                <w:rFonts w:ascii="Times New Roman" w:hAnsi="Times New Roman"/>
                <w:szCs w:val="28"/>
              </w:rPr>
              <w:t>Spinnell</w:t>
            </w:r>
            <w:proofErr w:type="spellEnd"/>
          </w:p>
        </w:tc>
        <w:tc>
          <w:tcPr>
            <w:tcW w:w="1980" w:type="dxa"/>
          </w:tcPr>
          <w:p w14:paraId="6EA1506C" w14:textId="77777777" w:rsidR="00F87637" w:rsidRDefault="00F87637" w:rsidP="00EB5560">
            <w:pPr>
              <w:jc w:val="center"/>
              <w:rPr>
                <w:rFonts w:ascii="Times New Roman" w:hAnsi="Times New Roman"/>
                <w:szCs w:val="28"/>
              </w:rPr>
            </w:pPr>
            <w:r>
              <w:rPr>
                <w:rFonts w:ascii="Times New Roman" w:hAnsi="Times New Roman"/>
                <w:szCs w:val="28"/>
              </w:rPr>
              <w:t>Denny Langer</w:t>
            </w:r>
          </w:p>
        </w:tc>
        <w:tc>
          <w:tcPr>
            <w:tcW w:w="1800" w:type="dxa"/>
          </w:tcPr>
          <w:p w14:paraId="3D9721D7" w14:textId="77777777" w:rsidR="00F87637" w:rsidRDefault="00F87637" w:rsidP="00EB5560">
            <w:pPr>
              <w:rPr>
                <w:rFonts w:ascii="Times New Roman" w:hAnsi="Times New Roman"/>
              </w:rPr>
            </w:pPr>
            <w:r w:rsidRPr="007D3E75">
              <w:rPr>
                <w:rFonts w:ascii="Times New Roman" w:hAnsi="Times New Roman"/>
              </w:rPr>
              <w:t>DX: Z51.11, C40.22, C78.0</w:t>
            </w:r>
          </w:p>
          <w:p w14:paraId="69FA1071" w14:textId="77777777" w:rsidR="00F87637" w:rsidRDefault="00F87637" w:rsidP="00EB5560">
            <w:pPr>
              <w:rPr>
                <w:rFonts w:ascii="Times New Roman" w:hAnsi="Times New Roman"/>
                <w:szCs w:val="28"/>
              </w:rPr>
            </w:pPr>
            <w:r w:rsidRPr="007D3E75">
              <w:rPr>
                <w:rFonts w:ascii="Times New Roman" w:hAnsi="Times New Roman"/>
              </w:rPr>
              <w:t>PX: 9922</w:t>
            </w:r>
            <w:r>
              <w:rPr>
                <w:rFonts w:ascii="Times New Roman" w:hAnsi="Times New Roman"/>
              </w:rPr>
              <w:t>3</w:t>
            </w:r>
          </w:p>
        </w:tc>
        <w:tc>
          <w:tcPr>
            <w:tcW w:w="3420" w:type="dxa"/>
          </w:tcPr>
          <w:p w14:paraId="03D86D4E" w14:textId="77777777" w:rsidR="00F87637" w:rsidRDefault="008503DD" w:rsidP="00EB5560">
            <w:pPr>
              <w:rPr>
                <w:rFonts w:ascii="Times New Roman" w:hAnsi="Times New Roman"/>
              </w:rPr>
            </w:pPr>
            <w:r>
              <w:rPr>
                <w:rFonts w:ascii="Times New Roman" w:hAnsi="Times New Roman"/>
              </w:rPr>
              <w:t xml:space="preserve">DX: </w:t>
            </w:r>
            <w:r w:rsidR="006647EB">
              <w:rPr>
                <w:rFonts w:ascii="Times New Roman" w:hAnsi="Times New Roman"/>
              </w:rPr>
              <w:t>C78.0 IS WROGG CORRECT CODE IS C78.00</w:t>
            </w:r>
          </w:p>
          <w:p w14:paraId="36083178" w14:textId="57139681" w:rsidR="006647EB" w:rsidRPr="007D3E75" w:rsidRDefault="006647EB" w:rsidP="00EB5560">
            <w:pPr>
              <w:rPr>
                <w:rFonts w:ascii="Times New Roman" w:hAnsi="Times New Roman"/>
              </w:rPr>
            </w:pPr>
            <w:r>
              <w:rPr>
                <w:rFonts w:ascii="Times New Roman" w:hAnsi="Times New Roman"/>
              </w:rPr>
              <w:t>PX: CORRECT</w:t>
            </w:r>
          </w:p>
        </w:tc>
      </w:tr>
      <w:tr w:rsidR="00F87637" w14:paraId="4E4997B8" w14:textId="735EA31B" w:rsidTr="00F87637">
        <w:tc>
          <w:tcPr>
            <w:tcW w:w="1440" w:type="dxa"/>
            <w:vMerge/>
          </w:tcPr>
          <w:p w14:paraId="264138B2" w14:textId="77777777" w:rsidR="00F87637" w:rsidRDefault="00F87637" w:rsidP="00EB5560">
            <w:pPr>
              <w:jc w:val="center"/>
              <w:rPr>
                <w:rFonts w:ascii="Times New Roman" w:hAnsi="Times New Roman"/>
                <w:szCs w:val="28"/>
              </w:rPr>
            </w:pPr>
          </w:p>
        </w:tc>
        <w:tc>
          <w:tcPr>
            <w:tcW w:w="1980" w:type="dxa"/>
          </w:tcPr>
          <w:p w14:paraId="2F28DA62" w14:textId="77777777" w:rsidR="00F87637" w:rsidRDefault="00F87637" w:rsidP="00EB5560">
            <w:pPr>
              <w:jc w:val="center"/>
              <w:rPr>
                <w:rFonts w:ascii="Times New Roman" w:hAnsi="Times New Roman"/>
                <w:szCs w:val="28"/>
              </w:rPr>
            </w:pPr>
            <w:r>
              <w:rPr>
                <w:rFonts w:ascii="Times New Roman" w:hAnsi="Times New Roman"/>
                <w:szCs w:val="28"/>
              </w:rPr>
              <w:t>Rhonda Holmes</w:t>
            </w:r>
          </w:p>
        </w:tc>
        <w:tc>
          <w:tcPr>
            <w:tcW w:w="1800" w:type="dxa"/>
          </w:tcPr>
          <w:p w14:paraId="4D4EB3A6" w14:textId="77777777" w:rsidR="00F87637" w:rsidRDefault="00F87637" w:rsidP="00EB5560">
            <w:pPr>
              <w:rPr>
                <w:rFonts w:ascii="Times New Roman" w:hAnsi="Times New Roman"/>
              </w:rPr>
            </w:pPr>
            <w:r w:rsidRPr="007D3E75">
              <w:rPr>
                <w:rFonts w:ascii="Times New Roman" w:hAnsi="Times New Roman"/>
              </w:rPr>
              <w:t>DX: J06.9</w:t>
            </w:r>
          </w:p>
          <w:p w14:paraId="5F4EBD2C" w14:textId="77777777" w:rsidR="00F87637" w:rsidRDefault="00F87637" w:rsidP="00EB5560">
            <w:pPr>
              <w:rPr>
                <w:rFonts w:ascii="Times New Roman" w:hAnsi="Times New Roman"/>
              </w:rPr>
            </w:pPr>
            <w:r w:rsidRPr="007D3E75">
              <w:rPr>
                <w:rFonts w:ascii="Times New Roman" w:hAnsi="Times New Roman"/>
              </w:rPr>
              <w:t>PX: 9921</w:t>
            </w:r>
            <w:r>
              <w:rPr>
                <w:rFonts w:ascii="Times New Roman" w:hAnsi="Times New Roman"/>
              </w:rPr>
              <w:t>3</w:t>
            </w:r>
          </w:p>
          <w:p w14:paraId="6ABC20F7" w14:textId="77777777" w:rsidR="00F87637" w:rsidRPr="0017655A" w:rsidRDefault="00F87637" w:rsidP="00EB5560">
            <w:pPr>
              <w:rPr>
                <w:rFonts w:ascii="Times New Roman" w:hAnsi="Times New Roman"/>
              </w:rPr>
            </w:pPr>
            <w:r>
              <w:rPr>
                <w:rFonts w:ascii="Times New Roman" w:hAnsi="Times New Roman"/>
              </w:rPr>
              <w:t xml:space="preserve">Is this patient an established or new?  This could </w:t>
            </w:r>
            <w:r>
              <w:rPr>
                <w:rFonts w:ascii="Times New Roman" w:hAnsi="Times New Roman"/>
              </w:rPr>
              <w:lastRenderedPageBreak/>
              <w:t>also be coded as a consultation if the patient was referred</w:t>
            </w:r>
          </w:p>
        </w:tc>
        <w:tc>
          <w:tcPr>
            <w:tcW w:w="3420" w:type="dxa"/>
          </w:tcPr>
          <w:p w14:paraId="1282EDFB" w14:textId="77777777" w:rsidR="00F87637" w:rsidRDefault="006647EB" w:rsidP="00EB5560">
            <w:pPr>
              <w:rPr>
                <w:rFonts w:ascii="Times New Roman" w:hAnsi="Times New Roman"/>
              </w:rPr>
            </w:pPr>
            <w:r>
              <w:rPr>
                <w:rFonts w:ascii="Times New Roman" w:hAnsi="Times New Roman"/>
              </w:rPr>
              <w:lastRenderedPageBreak/>
              <w:t>DX: CORRECT</w:t>
            </w:r>
          </w:p>
          <w:p w14:paraId="10A42CD6" w14:textId="5CB2E03D" w:rsidR="006647EB" w:rsidRPr="007D3E75" w:rsidRDefault="006647EB" w:rsidP="00EB5560">
            <w:pPr>
              <w:rPr>
                <w:rFonts w:ascii="Times New Roman" w:hAnsi="Times New Roman"/>
              </w:rPr>
            </w:pPr>
            <w:r>
              <w:rPr>
                <w:rFonts w:ascii="Times New Roman" w:hAnsi="Times New Roman"/>
              </w:rPr>
              <w:t>PX: 99203 New patient office or other outpatient services.</w:t>
            </w:r>
          </w:p>
        </w:tc>
      </w:tr>
      <w:tr w:rsidR="00F87637" w14:paraId="4AD1572B" w14:textId="0558C21F" w:rsidTr="00F87637">
        <w:tc>
          <w:tcPr>
            <w:tcW w:w="1440" w:type="dxa"/>
            <w:vMerge/>
          </w:tcPr>
          <w:p w14:paraId="784E4E93" w14:textId="77777777" w:rsidR="00F87637" w:rsidRDefault="00F87637" w:rsidP="00EB5560">
            <w:pPr>
              <w:rPr>
                <w:rFonts w:ascii="Times New Roman" w:hAnsi="Times New Roman"/>
                <w:szCs w:val="28"/>
              </w:rPr>
            </w:pPr>
          </w:p>
        </w:tc>
        <w:tc>
          <w:tcPr>
            <w:tcW w:w="1980" w:type="dxa"/>
          </w:tcPr>
          <w:p w14:paraId="6F294A58" w14:textId="77777777" w:rsidR="00F87637" w:rsidRDefault="00F87637" w:rsidP="00EB5560">
            <w:pPr>
              <w:jc w:val="center"/>
              <w:rPr>
                <w:rFonts w:ascii="Times New Roman" w:hAnsi="Times New Roman"/>
                <w:szCs w:val="28"/>
              </w:rPr>
            </w:pPr>
            <w:r>
              <w:rPr>
                <w:rFonts w:ascii="Times New Roman" w:hAnsi="Times New Roman"/>
                <w:szCs w:val="28"/>
              </w:rPr>
              <w:t>Marissa Watchorn</w:t>
            </w:r>
          </w:p>
        </w:tc>
        <w:tc>
          <w:tcPr>
            <w:tcW w:w="1800" w:type="dxa"/>
          </w:tcPr>
          <w:p w14:paraId="1E16165F" w14:textId="77777777" w:rsidR="00F87637" w:rsidRDefault="00F87637" w:rsidP="00EB5560">
            <w:pPr>
              <w:rPr>
                <w:rFonts w:ascii="Times New Roman" w:hAnsi="Times New Roman"/>
              </w:rPr>
            </w:pPr>
            <w:r w:rsidRPr="007D3E75">
              <w:rPr>
                <w:rFonts w:ascii="Times New Roman" w:hAnsi="Times New Roman"/>
              </w:rPr>
              <w:t>DX: T86.812, D47.Z1, A31.9</w:t>
            </w:r>
          </w:p>
          <w:p w14:paraId="5064EC7D" w14:textId="77777777" w:rsidR="00F87637" w:rsidRDefault="00F87637" w:rsidP="00EB5560">
            <w:pPr>
              <w:rPr>
                <w:rFonts w:ascii="Times New Roman" w:hAnsi="Times New Roman"/>
                <w:szCs w:val="28"/>
              </w:rPr>
            </w:pPr>
            <w:r w:rsidRPr="007D3E75">
              <w:rPr>
                <w:rFonts w:ascii="Times New Roman" w:hAnsi="Times New Roman"/>
              </w:rPr>
              <w:t>PX: 99245</w:t>
            </w:r>
          </w:p>
        </w:tc>
        <w:tc>
          <w:tcPr>
            <w:tcW w:w="3420" w:type="dxa"/>
          </w:tcPr>
          <w:p w14:paraId="09812E11" w14:textId="77777777" w:rsidR="00F87637" w:rsidRDefault="0091707C" w:rsidP="00EB5560">
            <w:pPr>
              <w:rPr>
                <w:rFonts w:ascii="Times New Roman" w:hAnsi="Times New Roman"/>
              </w:rPr>
            </w:pPr>
            <w:r>
              <w:rPr>
                <w:rFonts w:ascii="Times New Roman" w:hAnsi="Times New Roman"/>
              </w:rPr>
              <w:t>DX: ALL CORRECT</w:t>
            </w:r>
          </w:p>
          <w:p w14:paraId="391BD177" w14:textId="6AC23E31" w:rsidR="0091707C" w:rsidRPr="007D3E75" w:rsidRDefault="0091707C" w:rsidP="00EB5560">
            <w:pPr>
              <w:rPr>
                <w:rFonts w:ascii="Times New Roman" w:hAnsi="Times New Roman"/>
              </w:rPr>
            </w:pPr>
            <w:r>
              <w:rPr>
                <w:rFonts w:ascii="Times New Roman" w:hAnsi="Times New Roman"/>
              </w:rPr>
              <w:t>PX: CORRECT</w:t>
            </w:r>
          </w:p>
        </w:tc>
      </w:tr>
    </w:tbl>
    <w:p w14:paraId="5C09EBB4" w14:textId="77777777" w:rsidR="00F87637" w:rsidRPr="007D3E75" w:rsidRDefault="00F87637" w:rsidP="00F87637">
      <w:pPr>
        <w:rPr>
          <w:rFonts w:ascii="Times New Roman" w:hAnsi="Times New Roman"/>
        </w:rPr>
      </w:pPr>
    </w:p>
    <w:p w14:paraId="2F52D617" w14:textId="77777777" w:rsidR="00F87637" w:rsidRPr="00AB2457" w:rsidRDefault="00F87637" w:rsidP="007A1081">
      <w:pPr>
        <w:rPr>
          <w:rFonts w:ascii="Abadi" w:hAnsi="Abadi"/>
          <w:sz w:val="24"/>
          <w:szCs w:val="24"/>
        </w:rPr>
      </w:pPr>
    </w:p>
    <w:p w14:paraId="3C4E2F2C" w14:textId="0985D0F0" w:rsidR="00AB2457" w:rsidRPr="00AB2457" w:rsidRDefault="00AB2457" w:rsidP="007A1081">
      <w:pPr>
        <w:rPr>
          <w:rFonts w:ascii="Abadi" w:hAnsi="Abadi"/>
          <w:sz w:val="24"/>
          <w:szCs w:val="24"/>
        </w:rPr>
      </w:pPr>
      <w:r w:rsidRPr="00AB2457">
        <w:rPr>
          <w:rFonts w:ascii="Abadi" w:hAnsi="Abadi"/>
          <w:sz w:val="24"/>
          <w:szCs w:val="24"/>
        </w:rPr>
        <w:t>As always thank you for all that you do here.</w:t>
      </w:r>
    </w:p>
    <w:p w14:paraId="6DAD3292" w14:textId="38365C91" w:rsidR="00AB2457" w:rsidRPr="00AB2457" w:rsidRDefault="00AB2457" w:rsidP="007A1081">
      <w:pPr>
        <w:rPr>
          <w:rFonts w:ascii="Abadi" w:hAnsi="Abadi"/>
          <w:sz w:val="24"/>
          <w:szCs w:val="24"/>
        </w:rPr>
      </w:pPr>
      <w:r w:rsidRPr="00AB2457">
        <w:rPr>
          <w:rFonts w:ascii="Abadi" w:hAnsi="Abadi"/>
          <w:sz w:val="24"/>
          <w:szCs w:val="24"/>
        </w:rPr>
        <w:t>Best Regards,</w:t>
      </w:r>
    </w:p>
    <w:p w14:paraId="1889EEC2" w14:textId="3C54300D" w:rsidR="00AB2457" w:rsidRDefault="00AB2457" w:rsidP="007A1081">
      <w:pPr>
        <w:rPr>
          <w:rFonts w:ascii="Abadi" w:hAnsi="Abadi"/>
          <w:sz w:val="24"/>
          <w:szCs w:val="24"/>
        </w:rPr>
      </w:pPr>
      <w:r w:rsidRPr="00AB2457">
        <w:rPr>
          <w:rFonts w:ascii="Abadi" w:hAnsi="Abadi"/>
          <w:sz w:val="24"/>
          <w:szCs w:val="24"/>
        </w:rPr>
        <w:t>Ana Gonzalez</w:t>
      </w:r>
    </w:p>
    <w:p w14:paraId="04C424D0" w14:textId="77777777" w:rsidR="00AB2457" w:rsidRPr="00AB2457" w:rsidRDefault="00AB2457" w:rsidP="007A1081">
      <w:pPr>
        <w:rPr>
          <w:rFonts w:ascii="Abadi" w:hAnsi="Abadi"/>
          <w:sz w:val="24"/>
          <w:szCs w:val="24"/>
        </w:rPr>
      </w:pPr>
    </w:p>
    <w:sectPr w:rsidR="00AB2457" w:rsidRPr="00AB2457" w:rsidSect="00C8765D">
      <w:footerReference w:type="even" r:id="rId7"/>
      <w:footerReference w:type="default" r:id="rId8"/>
      <w:pgSz w:w="12240" w:h="15840" w:code="1"/>
      <w:pgMar w:top="1440" w:right="1800" w:bottom="1440" w:left="1800" w:header="960" w:footer="648"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7FE2E5" w14:textId="77777777" w:rsidR="00FC22E3" w:rsidRDefault="00FC22E3">
      <w:r>
        <w:separator/>
      </w:r>
    </w:p>
    <w:p w14:paraId="28304D80" w14:textId="77777777" w:rsidR="00FC22E3" w:rsidRDefault="00FC22E3"/>
  </w:endnote>
  <w:endnote w:type="continuationSeparator" w:id="0">
    <w:p w14:paraId="5CBE65CC" w14:textId="77777777" w:rsidR="00FC22E3" w:rsidRDefault="00FC22E3">
      <w:r>
        <w:continuationSeparator/>
      </w:r>
    </w:p>
    <w:p w14:paraId="0F543BAC" w14:textId="77777777" w:rsidR="00FC22E3" w:rsidRDefault="00FC22E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badi">
    <w:charset w:val="00"/>
    <w:family w:val="swiss"/>
    <w:pitch w:val="variable"/>
    <w:sig w:usb0="8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5145D6" w14:textId="77777777" w:rsidR="005673B8" w:rsidRDefault="005673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w:t>
    </w:r>
    <w:r>
      <w:rPr>
        <w:rStyle w:val="PageNumber"/>
      </w:rPr>
      <w:fldChar w:fldCharType="end"/>
    </w:r>
  </w:p>
  <w:p w14:paraId="61F1177B" w14:textId="77777777" w:rsidR="005673B8" w:rsidRDefault="005673B8">
    <w:pPr>
      <w:pStyle w:val="Footer"/>
    </w:pPr>
  </w:p>
  <w:p w14:paraId="791EA385" w14:textId="77777777" w:rsidR="005673B8" w:rsidRDefault="005673B8"/>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7104634"/>
      <w:docPartObj>
        <w:docPartGallery w:val="Page Numbers (Bottom of Page)"/>
        <w:docPartUnique/>
      </w:docPartObj>
    </w:sdtPr>
    <w:sdtEndPr>
      <w:rPr>
        <w:noProof/>
      </w:rPr>
    </w:sdtEndPr>
    <w:sdtContent>
      <w:p w14:paraId="2C96DF3C" w14:textId="77777777" w:rsidR="00C8765D" w:rsidRDefault="00C8765D" w:rsidP="00C8765D">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37FE05" w14:textId="77777777" w:rsidR="00FC22E3" w:rsidRDefault="00FC22E3">
      <w:r>
        <w:separator/>
      </w:r>
    </w:p>
    <w:p w14:paraId="6918F47C" w14:textId="77777777" w:rsidR="00FC22E3" w:rsidRDefault="00FC22E3"/>
  </w:footnote>
  <w:footnote w:type="continuationSeparator" w:id="0">
    <w:p w14:paraId="1E4D0D42" w14:textId="77777777" w:rsidR="00FC22E3" w:rsidRDefault="00FC22E3">
      <w:r>
        <w:continuationSeparator/>
      </w:r>
    </w:p>
    <w:p w14:paraId="0D025C25" w14:textId="77777777" w:rsidR="00FC22E3" w:rsidRDefault="00FC22E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8280E49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0420B34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9D52F21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8BCBB18"/>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67EC630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EF2849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032807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1625EF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8BCDF40"/>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59E6630A"/>
    <w:lvl w:ilvl="0">
      <w:start w:val="1"/>
      <w:numFmt w:val="bullet"/>
      <w:pStyle w:val="List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activeWritingStyle w:appName="MSWord" w:lang="en-US" w:vendorID="8" w:dllVersion="513" w:checkStyle="1"/>
  <w:proofState w:spelling="clean" w:grammar="clean"/>
  <w:attachedTemplate r:id="rId1"/>
  <w:defaultTabStop w:val="720"/>
  <w:drawingGridHorizontalSpacing w:val="187"/>
  <w:drawingGridVerticalSpacing w:val="187"/>
  <w:doNotUseMarginsForDrawingGridOrigin/>
  <w:drawingGridHorizontalOrigin w:val="1699"/>
  <w:drawingGridVerticalOrigin w:val="1987"/>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2E3"/>
    <w:rsid w:val="00020E86"/>
    <w:rsid w:val="00035F15"/>
    <w:rsid w:val="00075BA2"/>
    <w:rsid w:val="000D4049"/>
    <w:rsid w:val="001011C8"/>
    <w:rsid w:val="00114C1E"/>
    <w:rsid w:val="00124376"/>
    <w:rsid w:val="001772FF"/>
    <w:rsid w:val="0019330A"/>
    <w:rsid w:val="001D09F2"/>
    <w:rsid w:val="00245746"/>
    <w:rsid w:val="002A6C47"/>
    <w:rsid w:val="002C4BD7"/>
    <w:rsid w:val="00354FAD"/>
    <w:rsid w:val="00431C47"/>
    <w:rsid w:val="00491AC4"/>
    <w:rsid w:val="004B01D8"/>
    <w:rsid w:val="00556689"/>
    <w:rsid w:val="0055762D"/>
    <w:rsid w:val="005673B8"/>
    <w:rsid w:val="0059699D"/>
    <w:rsid w:val="005E3FDD"/>
    <w:rsid w:val="006578FD"/>
    <w:rsid w:val="006647EB"/>
    <w:rsid w:val="006700B8"/>
    <w:rsid w:val="00674BAA"/>
    <w:rsid w:val="006A6B6C"/>
    <w:rsid w:val="00733156"/>
    <w:rsid w:val="00754980"/>
    <w:rsid w:val="00776EC9"/>
    <w:rsid w:val="007A1081"/>
    <w:rsid w:val="007B07E9"/>
    <w:rsid w:val="007F776A"/>
    <w:rsid w:val="008503DD"/>
    <w:rsid w:val="00853521"/>
    <w:rsid w:val="008869B4"/>
    <w:rsid w:val="0091707C"/>
    <w:rsid w:val="00991DFF"/>
    <w:rsid w:val="009E3AE7"/>
    <w:rsid w:val="00A5444A"/>
    <w:rsid w:val="00A814DB"/>
    <w:rsid w:val="00AA183A"/>
    <w:rsid w:val="00AB2457"/>
    <w:rsid w:val="00AC2B60"/>
    <w:rsid w:val="00AF3F83"/>
    <w:rsid w:val="00B816AD"/>
    <w:rsid w:val="00BB0495"/>
    <w:rsid w:val="00BD16EA"/>
    <w:rsid w:val="00C21060"/>
    <w:rsid w:val="00C51070"/>
    <w:rsid w:val="00C551B4"/>
    <w:rsid w:val="00C86C52"/>
    <w:rsid w:val="00C8765D"/>
    <w:rsid w:val="00D7023D"/>
    <w:rsid w:val="00D771EB"/>
    <w:rsid w:val="00D86A55"/>
    <w:rsid w:val="00DE1694"/>
    <w:rsid w:val="00DF1E78"/>
    <w:rsid w:val="00E77F68"/>
    <w:rsid w:val="00F358EA"/>
    <w:rsid w:val="00F37651"/>
    <w:rsid w:val="00F87637"/>
    <w:rsid w:val="00F96B87"/>
    <w:rsid w:val="00FC22E3"/>
    <w:rsid w:val="00FE380E"/>
    <w:rsid w:val="00FF71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E8D8F12"/>
  <w15:docId w15:val="{460B04E4-E116-43FA-9602-5218CD004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imes New Roman"/>
        <w:sz w:val="22"/>
        <w:szCs w:val="22"/>
        <w:lang w:val="en-US" w:eastAsia="en-US" w:bidi="ar-SA"/>
      </w:rPr>
    </w:rPrDefault>
    <w:pPrDefault>
      <w:pPr>
        <w:spacing w:before="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765D"/>
  </w:style>
  <w:style w:type="paragraph" w:styleId="Heading1">
    <w:name w:val="heading 1"/>
    <w:basedOn w:val="Normal"/>
    <w:uiPriority w:val="9"/>
    <w:qFormat/>
    <w:rsid w:val="007A1081"/>
    <w:pPr>
      <w:spacing w:after="60"/>
      <w:contextualSpacing/>
      <w:outlineLvl w:val="0"/>
    </w:pPr>
    <w:rPr>
      <w:rFonts w:asciiTheme="majorHAnsi" w:hAnsiTheme="majorHAnsi"/>
      <w:b/>
      <w:caps/>
    </w:rPr>
  </w:style>
  <w:style w:type="paragraph" w:styleId="Heading2">
    <w:name w:val="heading 2"/>
    <w:basedOn w:val="Normal"/>
    <w:link w:val="Heading2Char"/>
    <w:uiPriority w:val="9"/>
    <w:unhideWhenUsed/>
    <w:qFormat/>
    <w:rsid w:val="007A1081"/>
    <w:pPr>
      <w:keepNext/>
      <w:keepLines/>
      <w:spacing w:after="60"/>
      <w:contextualSpacing/>
      <w:outlineLvl w:val="1"/>
    </w:pPr>
    <w:rPr>
      <w:rFonts w:asciiTheme="majorHAnsi" w:eastAsiaTheme="majorEastAsia" w:hAnsiTheme="majorHAnsi" w:cstheme="majorBidi"/>
      <w:caps/>
      <w:szCs w:val="26"/>
    </w:rPr>
  </w:style>
  <w:style w:type="paragraph" w:styleId="Heading3">
    <w:name w:val="heading 3"/>
    <w:basedOn w:val="Normal"/>
    <w:next w:val="Normal"/>
    <w:uiPriority w:val="9"/>
    <w:semiHidden/>
    <w:unhideWhenUsed/>
    <w:qFormat/>
    <w:rsid w:val="007A1081"/>
    <w:pPr>
      <w:keepNext/>
      <w:keepLines/>
      <w:spacing w:after="240" w:line="240" w:lineRule="atLeast"/>
      <w:outlineLvl w:val="2"/>
    </w:pPr>
    <w:rPr>
      <w:rFonts w:asciiTheme="majorHAnsi" w:hAnsiTheme="majorHAnsi"/>
      <w:i/>
      <w:caps/>
      <w:kern w:val="20"/>
    </w:rPr>
  </w:style>
  <w:style w:type="paragraph" w:styleId="Heading4">
    <w:name w:val="heading 4"/>
    <w:basedOn w:val="Normal"/>
    <w:next w:val="Normal"/>
    <w:uiPriority w:val="9"/>
    <w:semiHidden/>
    <w:unhideWhenUsed/>
    <w:qFormat/>
    <w:rsid w:val="00431C47"/>
    <w:pPr>
      <w:keepNext/>
      <w:keepLines/>
      <w:spacing w:line="240" w:lineRule="atLeast"/>
      <w:outlineLvl w:val="3"/>
    </w:pPr>
    <w:rPr>
      <w:rFonts w:asciiTheme="majorHAnsi" w:hAnsiTheme="majorHAnsi"/>
      <w:color w:val="1F497D" w:themeColor="text2"/>
      <w:kern w:val="20"/>
    </w:rPr>
  </w:style>
  <w:style w:type="paragraph" w:styleId="Heading5">
    <w:name w:val="heading 5"/>
    <w:basedOn w:val="Normal"/>
    <w:next w:val="Normal"/>
    <w:uiPriority w:val="9"/>
    <w:semiHidden/>
    <w:unhideWhenUsed/>
    <w:qFormat/>
    <w:rsid w:val="00431C47"/>
    <w:pPr>
      <w:keepNext/>
      <w:keepLines/>
      <w:spacing w:line="240" w:lineRule="atLeast"/>
      <w:outlineLvl w:val="4"/>
    </w:pPr>
    <w:rPr>
      <w:rFonts w:asciiTheme="majorHAnsi" w:hAnsiTheme="majorHAnsi"/>
      <w:i/>
      <w:color w:val="1F497D" w:themeColor="text2"/>
      <w:kern w:val="20"/>
    </w:rPr>
  </w:style>
  <w:style w:type="paragraph" w:styleId="Heading6">
    <w:name w:val="heading 6"/>
    <w:basedOn w:val="Normal"/>
    <w:next w:val="Normal"/>
    <w:link w:val="Heading6Char"/>
    <w:uiPriority w:val="9"/>
    <w:semiHidden/>
    <w:unhideWhenUsed/>
    <w:qFormat/>
    <w:rsid w:val="007A1081"/>
    <w:pPr>
      <w:keepNext/>
      <w:keepLines/>
      <w:spacing w:before="40"/>
      <w:outlineLvl w:val="5"/>
    </w:pPr>
    <w:rPr>
      <w:rFonts w:asciiTheme="majorHAnsi" w:eastAsiaTheme="majorEastAsia" w:hAnsiTheme="majorHAnsi" w:cstheme="majorBidi"/>
      <w:b/>
      <w:color w:val="1F497D" w:themeColor="text2"/>
    </w:rPr>
  </w:style>
  <w:style w:type="paragraph" w:styleId="Heading7">
    <w:name w:val="heading 7"/>
    <w:basedOn w:val="Normal"/>
    <w:next w:val="Normal"/>
    <w:link w:val="Heading7Char"/>
    <w:uiPriority w:val="9"/>
    <w:semiHidden/>
    <w:unhideWhenUsed/>
    <w:qFormat/>
    <w:rsid w:val="007A1081"/>
    <w:pPr>
      <w:keepNext/>
      <w:keepLines/>
      <w:spacing w:before="40"/>
      <w:outlineLvl w:val="6"/>
    </w:pPr>
    <w:rPr>
      <w:rFonts w:asciiTheme="majorHAnsi" w:eastAsiaTheme="majorEastAsia" w:hAnsiTheme="majorHAnsi" w:cstheme="majorBidi"/>
      <w:iCs/>
      <w:caps/>
      <w:color w:val="1F497D" w:themeColor="text2"/>
    </w:rPr>
  </w:style>
  <w:style w:type="paragraph" w:styleId="Heading8">
    <w:name w:val="heading 8"/>
    <w:basedOn w:val="Normal"/>
    <w:next w:val="Normal"/>
    <w:link w:val="Heading8Char"/>
    <w:uiPriority w:val="9"/>
    <w:semiHidden/>
    <w:unhideWhenUsed/>
    <w:qFormat/>
    <w:rsid w:val="007A1081"/>
    <w:pPr>
      <w:keepNext/>
      <w:keepLines/>
      <w:spacing w:before="40"/>
      <w:outlineLvl w:val="7"/>
    </w:pPr>
    <w:rPr>
      <w:rFonts w:asciiTheme="majorHAnsi" w:eastAsiaTheme="majorEastAsia" w:hAnsiTheme="majorHAnsi" w:cstheme="majorBidi"/>
      <w:color w:val="632423" w:themeColor="accent2" w:themeShade="80"/>
      <w:szCs w:val="21"/>
    </w:rPr>
  </w:style>
  <w:style w:type="paragraph" w:styleId="Heading9">
    <w:name w:val="heading 9"/>
    <w:basedOn w:val="Normal"/>
    <w:next w:val="Normal"/>
    <w:link w:val="Heading9Char"/>
    <w:uiPriority w:val="9"/>
    <w:semiHidden/>
    <w:unhideWhenUsed/>
    <w:qFormat/>
    <w:rsid w:val="007A1081"/>
    <w:pPr>
      <w:keepNext/>
      <w:keepLines/>
      <w:spacing w:before="40"/>
      <w:outlineLvl w:val="8"/>
    </w:pPr>
    <w:rPr>
      <w:rFonts w:asciiTheme="majorHAnsi" w:eastAsiaTheme="majorEastAsia" w:hAnsiTheme="majorHAnsi" w:cstheme="majorBidi"/>
      <w:i/>
      <w:iCs/>
      <w:color w:val="632423" w:themeColor="accent2" w:themeShade="8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losing">
    <w:name w:val="Closing"/>
    <w:basedOn w:val="Normal"/>
    <w:next w:val="Normal"/>
    <w:uiPriority w:val="99"/>
    <w:semiHidden/>
    <w:rsid w:val="00F37651"/>
    <w:pPr>
      <w:spacing w:line="220" w:lineRule="atLeast"/>
    </w:pPr>
  </w:style>
  <w:style w:type="paragraph" w:styleId="Footer">
    <w:name w:val="footer"/>
    <w:basedOn w:val="Normal"/>
    <w:link w:val="FooterChar"/>
    <w:uiPriority w:val="99"/>
    <w:unhideWhenUsed/>
    <w:rsid w:val="00C8765D"/>
    <w:pPr>
      <w:keepLines/>
      <w:pBdr>
        <w:top w:val="single" w:sz="6" w:space="2" w:color="auto"/>
      </w:pBdr>
      <w:spacing w:before="0"/>
      <w:ind w:left="4075" w:right="4075"/>
      <w:jc w:val="center"/>
    </w:pPr>
    <w:rPr>
      <w:kern w:val="18"/>
    </w:rPr>
  </w:style>
  <w:style w:type="paragraph" w:styleId="Header">
    <w:name w:val="header"/>
    <w:basedOn w:val="Normal"/>
    <w:uiPriority w:val="99"/>
    <w:unhideWhenUsed/>
    <w:rsid w:val="00F96B87"/>
    <w:pPr>
      <w:keepLines/>
      <w:spacing w:after="660" w:line="240" w:lineRule="atLeast"/>
      <w:jc w:val="center"/>
    </w:pPr>
    <w:rPr>
      <w:caps/>
      <w:kern w:val="18"/>
    </w:rPr>
  </w:style>
  <w:style w:type="paragraph" w:styleId="MessageHeader">
    <w:name w:val="Message Header"/>
    <w:basedOn w:val="Normal"/>
    <w:uiPriority w:val="99"/>
    <w:semiHidden/>
    <w:rsid w:val="00431C47"/>
    <w:pPr>
      <w:keepLines/>
      <w:spacing w:after="120"/>
      <w:ind w:left="1080" w:hanging="1080"/>
    </w:pPr>
    <w:rPr>
      <w:caps/>
    </w:rPr>
  </w:style>
  <w:style w:type="paragraph" w:styleId="NormalIndent">
    <w:name w:val="Normal Indent"/>
    <w:basedOn w:val="Normal"/>
    <w:uiPriority w:val="99"/>
    <w:semiHidden/>
    <w:rsid w:val="00F37651"/>
    <w:pPr>
      <w:ind w:left="720"/>
    </w:pPr>
  </w:style>
  <w:style w:type="character" w:styleId="PageNumber">
    <w:name w:val="page number"/>
    <w:uiPriority w:val="99"/>
    <w:semiHidden/>
    <w:rsid w:val="00F37651"/>
  </w:style>
  <w:style w:type="paragraph" w:styleId="Signature">
    <w:name w:val="Signature"/>
    <w:basedOn w:val="Normal"/>
    <w:next w:val="Normal"/>
    <w:uiPriority w:val="99"/>
    <w:semiHidden/>
    <w:rsid w:val="00431C47"/>
    <w:pPr>
      <w:keepNext/>
      <w:keepLines/>
      <w:spacing w:before="660"/>
    </w:pPr>
  </w:style>
  <w:style w:type="paragraph" w:styleId="BalloonText">
    <w:name w:val="Balloon Text"/>
    <w:basedOn w:val="Normal"/>
    <w:link w:val="BalloonTextChar"/>
    <w:uiPriority w:val="99"/>
    <w:semiHidden/>
    <w:unhideWhenUsed/>
    <w:rsid w:val="000D4049"/>
    <w:rPr>
      <w:rFonts w:ascii="Tahoma" w:hAnsi="Tahoma" w:cs="Tahoma"/>
      <w:szCs w:val="16"/>
    </w:rPr>
  </w:style>
  <w:style w:type="character" w:customStyle="1" w:styleId="BalloonTextChar">
    <w:name w:val="Balloon Text Char"/>
    <w:basedOn w:val="DefaultParagraphFont"/>
    <w:link w:val="BalloonText"/>
    <w:uiPriority w:val="99"/>
    <w:semiHidden/>
    <w:rsid w:val="000D4049"/>
    <w:rPr>
      <w:rFonts w:ascii="Tahoma" w:hAnsi="Tahoma" w:cs="Tahoma"/>
      <w:szCs w:val="16"/>
    </w:rPr>
  </w:style>
  <w:style w:type="paragraph" w:styleId="Title">
    <w:name w:val="Title"/>
    <w:basedOn w:val="Normal"/>
    <w:link w:val="TitleChar"/>
    <w:uiPriority w:val="2"/>
    <w:unhideWhenUsed/>
    <w:qFormat/>
    <w:rsid w:val="00431C47"/>
    <w:pPr>
      <w:pBdr>
        <w:top w:val="double" w:sz="6" w:space="8" w:color="404040" w:themeColor="text1" w:themeTint="BF"/>
        <w:bottom w:val="double" w:sz="6" w:space="8" w:color="404040" w:themeColor="text1" w:themeTint="BF"/>
      </w:pBdr>
      <w:spacing w:after="200"/>
      <w:contextualSpacing/>
      <w:jc w:val="center"/>
    </w:pPr>
    <w:rPr>
      <w:rFonts w:asciiTheme="majorHAnsi" w:hAnsiTheme="majorHAnsi"/>
      <w:b/>
      <w:caps/>
      <w:spacing w:val="20"/>
    </w:rPr>
  </w:style>
  <w:style w:type="character" w:customStyle="1" w:styleId="TitleChar">
    <w:name w:val="Title Char"/>
    <w:basedOn w:val="DefaultParagraphFont"/>
    <w:link w:val="Title"/>
    <w:uiPriority w:val="2"/>
    <w:rsid w:val="00431C47"/>
    <w:rPr>
      <w:rFonts w:asciiTheme="majorHAnsi" w:hAnsiTheme="majorHAnsi"/>
      <w:b/>
      <w:caps/>
      <w:spacing w:val="20"/>
    </w:rPr>
  </w:style>
  <w:style w:type="table" w:styleId="TableGrid">
    <w:name w:val="Table Grid"/>
    <w:basedOn w:val="TableNormal"/>
    <w:uiPriority w:val="59"/>
    <w:rsid w:val="005673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74BAA"/>
    <w:rPr>
      <w:color w:val="595959" w:themeColor="text1" w:themeTint="A6"/>
    </w:rPr>
  </w:style>
  <w:style w:type="paragraph" w:styleId="Bibliography">
    <w:name w:val="Bibliography"/>
    <w:basedOn w:val="Normal"/>
    <w:next w:val="Normal"/>
    <w:uiPriority w:val="37"/>
    <w:semiHidden/>
    <w:unhideWhenUsed/>
    <w:rsid w:val="002C4BD7"/>
  </w:style>
  <w:style w:type="paragraph" w:styleId="BlockText">
    <w:name w:val="Block Text"/>
    <w:basedOn w:val="Normal"/>
    <w:uiPriority w:val="99"/>
    <w:semiHidden/>
    <w:unhideWhenUsed/>
    <w:rsid w:val="00674BAA"/>
    <w:pPr>
      <w:pBdr>
        <w:top w:val="single" w:sz="2" w:space="10" w:color="365F91" w:themeColor="accent1" w:themeShade="BF"/>
        <w:left w:val="single" w:sz="2" w:space="10" w:color="365F91" w:themeColor="accent1" w:themeShade="BF"/>
        <w:bottom w:val="single" w:sz="2" w:space="10" w:color="365F91" w:themeColor="accent1" w:themeShade="BF"/>
        <w:right w:val="single" w:sz="2" w:space="10" w:color="365F91" w:themeColor="accent1" w:themeShade="BF"/>
      </w:pBdr>
      <w:ind w:left="1152" w:right="1152"/>
    </w:pPr>
    <w:rPr>
      <w:rFonts w:eastAsiaTheme="minorEastAsia" w:cstheme="minorBidi"/>
      <w:i/>
      <w:iCs/>
      <w:color w:val="365F91" w:themeColor="accent1" w:themeShade="BF"/>
    </w:rPr>
  </w:style>
  <w:style w:type="paragraph" w:styleId="BodyText2">
    <w:name w:val="Body Text 2"/>
    <w:basedOn w:val="Normal"/>
    <w:link w:val="BodyText2Char"/>
    <w:uiPriority w:val="99"/>
    <w:semiHidden/>
    <w:unhideWhenUsed/>
    <w:rsid w:val="002C4BD7"/>
    <w:pPr>
      <w:spacing w:after="120" w:line="480" w:lineRule="auto"/>
    </w:pPr>
  </w:style>
  <w:style w:type="character" w:customStyle="1" w:styleId="BodyText2Char">
    <w:name w:val="Body Text 2 Char"/>
    <w:basedOn w:val="DefaultParagraphFont"/>
    <w:link w:val="BodyText2"/>
    <w:uiPriority w:val="99"/>
    <w:semiHidden/>
    <w:rsid w:val="002C4BD7"/>
  </w:style>
  <w:style w:type="paragraph" w:styleId="BodyText3">
    <w:name w:val="Body Text 3"/>
    <w:basedOn w:val="Normal"/>
    <w:link w:val="BodyText3Char"/>
    <w:uiPriority w:val="99"/>
    <w:semiHidden/>
    <w:unhideWhenUsed/>
    <w:rsid w:val="002C4BD7"/>
    <w:pPr>
      <w:spacing w:after="120"/>
    </w:pPr>
    <w:rPr>
      <w:szCs w:val="16"/>
    </w:rPr>
  </w:style>
  <w:style w:type="character" w:customStyle="1" w:styleId="BodyText3Char">
    <w:name w:val="Body Text 3 Char"/>
    <w:basedOn w:val="DefaultParagraphFont"/>
    <w:link w:val="BodyText3"/>
    <w:uiPriority w:val="99"/>
    <w:semiHidden/>
    <w:rsid w:val="002C4BD7"/>
    <w:rPr>
      <w:szCs w:val="16"/>
    </w:rPr>
  </w:style>
  <w:style w:type="paragraph" w:styleId="BodyTextFirstIndent">
    <w:name w:val="Body Text First Indent"/>
    <w:basedOn w:val="Normal"/>
    <w:link w:val="BodyTextFirstIndentChar"/>
    <w:uiPriority w:val="99"/>
    <w:semiHidden/>
    <w:unhideWhenUsed/>
    <w:rsid w:val="00431C47"/>
    <w:pPr>
      <w:spacing w:before="0"/>
      <w:ind w:firstLine="360"/>
    </w:pPr>
  </w:style>
  <w:style w:type="character" w:customStyle="1" w:styleId="BodyTextFirstIndentChar">
    <w:name w:val="Body Text First Indent Char"/>
    <w:basedOn w:val="DefaultParagraphFont"/>
    <w:link w:val="BodyTextFirstIndent"/>
    <w:uiPriority w:val="99"/>
    <w:semiHidden/>
    <w:rsid w:val="00431C47"/>
  </w:style>
  <w:style w:type="paragraph" w:styleId="BodyTextIndent">
    <w:name w:val="Body Text Indent"/>
    <w:basedOn w:val="Normal"/>
    <w:link w:val="BodyTextIndentChar"/>
    <w:uiPriority w:val="99"/>
    <w:semiHidden/>
    <w:unhideWhenUsed/>
    <w:rsid w:val="002C4BD7"/>
    <w:pPr>
      <w:spacing w:after="120"/>
      <w:ind w:left="360"/>
    </w:pPr>
  </w:style>
  <w:style w:type="character" w:customStyle="1" w:styleId="BodyTextIndentChar">
    <w:name w:val="Body Text Indent Char"/>
    <w:basedOn w:val="DefaultParagraphFont"/>
    <w:link w:val="BodyTextIndent"/>
    <w:uiPriority w:val="99"/>
    <w:semiHidden/>
    <w:rsid w:val="002C4BD7"/>
  </w:style>
  <w:style w:type="paragraph" w:styleId="BodyTextFirstIndent2">
    <w:name w:val="Body Text First Indent 2"/>
    <w:basedOn w:val="BodyTextIndent"/>
    <w:link w:val="BodyTextFirstIndent2Char"/>
    <w:uiPriority w:val="99"/>
    <w:semiHidden/>
    <w:unhideWhenUsed/>
    <w:rsid w:val="002C4BD7"/>
    <w:pPr>
      <w:spacing w:after="0"/>
      <w:ind w:firstLine="360"/>
    </w:pPr>
  </w:style>
  <w:style w:type="character" w:customStyle="1" w:styleId="BodyTextFirstIndent2Char">
    <w:name w:val="Body Text First Indent 2 Char"/>
    <w:basedOn w:val="BodyTextIndentChar"/>
    <w:link w:val="BodyTextFirstIndent2"/>
    <w:uiPriority w:val="99"/>
    <w:semiHidden/>
    <w:rsid w:val="002C4BD7"/>
  </w:style>
  <w:style w:type="paragraph" w:styleId="BodyTextIndent2">
    <w:name w:val="Body Text Indent 2"/>
    <w:basedOn w:val="Normal"/>
    <w:link w:val="BodyTextIndent2Char"/>
    <w:uiPriority w:val="99"/>
    <w:semiHidden/>
    <w:unhideWhenUsed/>
    <w:rsid w:val="002C4BD7"/>
    <w:pPr>
      <w:spacing w:after="120" w:line="480" w:lineRule="auto"/>
      <w:ind w:left="360"/>
    </w:pPr>
  </w:style>
  <w:style w:type="character" w:customStyle="1" w:styleId="BodyTextIndent2Char">
    <w:name w:val="Body Text Indent 2 Char"/>
    <w:basedOn w:val="DefaultParagraphFont"/>
    <w:link w:val="BodyTextIndent2"/>
    <w:uiPriority w:val="99"/>
    <w:semiHidden/>
    <w:rsid w:val="002C4BD7"/>
  </w:style>
  <w:style w:type="paragraph" w:styleId="BodyTextIndent3">
    <w:name w:val="Body Text Indent 3"/>
    <w:basedOn w:val="Normal"/>
    <w:link w:val="BodyTextIndent3Char"/>
    <w:uiPriority w:val="99"/>
    <w:semiHidden/>
    <w:unhideWhenUsed/>
    <w:rsid w:val="002C4BD7"/>
    <w:pPr>
      <w:spacing w:after="120"/>
      <w:ind w:left="360"/>
    </w:pPr>
    <w:rPr>
      <w:szCs w:val="16"/>
    </w:rPr>
  </w:style>
  <w:style w:type="character" w:customStyle="1" w:styleId="BodyTextIndent3Char">
    <w:name w:val="Body Text Indent 3 Char"/>
    <w:basedOn w:val="DefaultParagraphFont"/>
    <w:link w:val="BodyTextIndent3"/>
    <w:uiPriority w:val="99"/>
    <w:semiHidden/>
    <w:rsid w:val="002C4BD7"/>
    <w:rPr>
      <w:szCs w:val="16"/>
    </w:rPr>
  </w:style>
  <w:style w:type="character" w:styleId="BookTitle">
    <w:name w:val="Book Title"/>
    <w:basedOn w:val="DefaultParagraphFont"/>
    <w:uiPriority w:val="33"/>
    <w:semiHidden/>
    <w:unhideWhenUsed/>
    <w:qFormat/>
    <w:rsid w:val="00674BAA"/>
    <w:rPr>
      <w:b/>
      <w:bCs/>
      <w:i/>
      <w:iCs/>
      <w:spacing w:val="0"/>
    </w:rPr>
  </w:style>
  <w:style w:type="paragraph" w:styleId="Caption">
    <w:name w:val="caption"/>
    <w:basedOn w:val="Normal"/>
    <w:next w:val="Normal"/>
    <w:uiPriority w:val="35"/>
    <w:semiHidden/>
    <w:unhideWhenUsed/>
    <w:qFormat/>
    <w:rsid w:val="002C4BD7"/>
    <w:pPr>
      <w:spacing w:after="200"/>
    </w:pPr>
    <w:rPr>
      <w:i/>
      <w:iCs/>
      <w:color w:val="1F497D" w:themeColor="text2"/>
      <w:szCs w:val="18"/>
    </w:rPr>
  </w:style>
  <w:style w:type="table" w:styleId="ColorfulGrid">
    <w:name w:val="Colorful Grid"/>
    <w:basedOn w:val="TableNormal"/>
    <w:uiPriority w:val="73"/>
    <w:semiHidden/>
    <w:unhideWhenUsed/>
    <w:rsid w:val="002C4BD7"/>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2C4BD7"/>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unhideWhenUsed/>
    <w:rsid w:val="002C4BD7"/>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unhideWhenUsed/>
    <w:rsid w:val="002C4BD7"/>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unhideWhenUsed/>
    <w:rsid w:val="002C4BD7"/>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unhideWhenUsed/>
    <w:rsid w:val="002C4BD7"/>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unhideWhenUsed/>
    <w:rsid w:val="002C4BD7"/>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semiHidden/>
    <w:unhideWhenUsed/>
    <w:rsid w:val="002C4BD7"/>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2C4BD7"/>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unhideWhenUsed/>
    <w:rsid w:val="002C4BD7"/>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unhideWhenUsed/>
    <w:rsid w:val="002C4BD7"/>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unhideWhenUsed/>
    <w:rsid w:val="002C4BD7"/>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unhideWhenUsed/>
    <w:rsid w:val="002C4BD7"/>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unhideWhenUsed/>
    <w:rsid w:val="002C4BD7"/>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semiHidden/>
    <w:unhideWhenUsed/>
    <w:rsid w:val="002C4BD7"/>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2C4BD7"/>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2C4BD7"/>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2C4BD7"/>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unhideWhenUsed/>
    <w:rsid w:val="002C4BD7"/>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2C4BD7"/>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2C4BD7"/>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2C4BD7"/>
    <w:rPr>
      <w:sz w:val="22"/>
      <w:szCs w:val="16"/>
    </w:rPr>
  </w:style>
  <w:style w:type="paragraph" w:styleId="CommentText">
    <w:name w:val="annotation text"/>
    <w:basedOn w:val="Normal"/>
    <w:link w:val="CommentTextChar"/>
    <w:uiPriority w:val="99"/>
    <w:semiHidden/>
    <w:unhideWhenUsed/>
    <w:rsid w:val="002C4BD7"/>
    <w:rPr>
      <w:szCs w:val="20"/>
    </w:rPr>
  </w:style>
  <w:style w:type="character" w:customStyle="1" w:styleId="CommentTextChar">
    <w:name w:val="Comment Text Char"/>
    <w:basedOn w:val="DefaultParagraphFont"/>
    <w:link w:val="CommentText"/>
    <w:uiPriority w:val="99"/>
    <w:semiHidden/>
    <w:rsid w:val="002C4BD7"/>
    <w:rPr>
      <w:szCs w:val="20"/>
    </w:rPr>
  </w:style>
  <w:style w:type="paragraph" w:styleId="CommentSubject">
    <w:name w:val="annotation subject"/>
    <w:basedOn w:val="CommentText"/>
    <w:next w:val="CommentText"/>
    <w:link w:val="CommentSubjectChar"/>
    <w:uiPriority w:val="99"/>
    <w:semiHidden/>
    <w:unhideWhenUsed/>
    <w:rsid w:val="002C4BD7"/>
    <w:rPr>
      <w:b/>
      <w:bCs/>
    </w:rPr>
  </w:style>
  <w:style w:type="character" w:customStyle="1" w:styleId="CommentSubjectChar">
    <w:name w:val="Comment Subject Char"/>
    <w:basedOn w:val="CommentTextChar"/>
    <w:link w:val="CommentSubject"/>
    <w:uiPriority w:val="99"/>
    <w:semiHidden/>
    <w:rsid w:val="002C4BD7"/>
    <w:rPr>
      <w:b/>
      <w:bCs/>
      <w:szCs w:val="20"/>
    </w:rPr>
  </w:style>
  <w:style w:type="table" w:styleId="DarkList">
    <w:name w:val="Dark List"/>
    <w:basedOn w:val="TableNormal"/>
    <w:uiPriority w:val="70"/>
    <w:semiHidden/>
    <w:unhideWhenUsed/>
    <w:rsid w:val="002C4BD7"/>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2C4BD7"/>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2C4BD7"/>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2C4BD7"/>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2C4BD7"/>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2C4BD7"/>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2C4BD7"/>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uiPriority w:val="99"/>
    <w:semiHidden/>
    <w:unhideWhenUsed/>
    <w:rsid w:val="002C4BD7"/>
  </w:style>
  <w:style w:type="character" w:customStyle="1" w:styleId="DateChar">
    <w:name w:val="Date Char"/>
    <w:basedOn w:val="DefaultParagraphFont"/>
    <w:link w:val="Date"/>
    <w:uiPriority w:val="99"/>
    <w:semiHidden/>
    <w:rsid w:val="002C4BD7"/>
  </w:style>
  <w:style w:type="paragraph" w:styleId="DocumentMap">
    <w:name w:val="Document Map"/>
    <w:basedOn w:val="Normal"/>
    <w:link w:val="DocumentMapChar"/>
    <w:uiPriority w:val="99"/>
    <w:semiHidden/>
    <w:unhideWhenUsed/>
    <w:rsid w:val="002C4BD7"/>
    <w:rPr>
      <w:rFonts w:ascii="Segoe UI" w:hAnsi="Segoe UI" w:cs="Segoe UI"/>
      <w:szCs w:val="16"/>
    </w:rPr>
  </w:style>
  <w:style w:type="character" w:customStyle="1" w:styleId="DocumentMapChar">
    <w:name w:val="Document Map Char"/>
    <w:basedOn w:val="DefaultParagraphFont"/>
    <w:link w:val="DocumentMap"/>
    <w:uiPriority w:val="99"/>
    <w:semiHidden/>
    <w:rsid w:val="002C4BD7"/>
    <w:rPr>
      <w:rFonts w:ascii="Segoe UI" w:hAnsi="Segoe UI" w:cs="Segoe UI"/>
      <w:szCs w:val="16"/>
    </w:rPr>
  </w:style>
  <w:style w:type="paragraph" w:styleId="E-mailSignature">
    <w:name w:val="E-mail Signature"/>
    <w:basedOn w:val="Normal"/>
    <w:link w:val="E-mailSignatureChar"/>
    <w:uiPriority w:val="99"/>
    <w:semiHidden/>
    <w:unhideWhenUsed/>
    <w:rsid w:val="002C4BD7"/>
  </w:style>
  <w:style w:type="character" w:customStyle="1" w:styleId="E-mailSignatureChar">
    <w:name w:val="E-mail Signature Char"/>
    <w:basedOn w:val="DefaultParagraphFont"/>
    <w:link w:val="E-mailSignature"/>
    <w:uiPriority w:val="99"/>
    <w:semiHidden/>
    <w:rsid w:val="002C4BD7"/>
  </w:style>
  <w:style w:type="character" w:styleId="Emphasis">
    <w:name w:val="Emphasis"/>
    <w:basedOn w:val="DefaultParagraphFont"/>
    <w:uiPriority w:val="20"/>
    <w:semiHidden/>
    <w:unhideWhenUsed/>
    <w:qFormat/>
    <w:rsid w:val="002C4BD7"/>
    <w:rPr>
      <w:i/>
      <w:iCs/>
    </w:rPr>
  </w:style>
  <w:style w:type="character" w:styleId="EndnoteReference">
    <w:name w:val="endnote reference"/>
    <w:basedOn w:val="DefaultParagraphFont"/>
    <w:uiPriority w:val="99"/>
    <w:semiHidden/>
    <w:unhideWhenUsed/>
    <w:rsid w:val="002C4BD7"/>
    <w:rPr>
      <w:vertAlign w:val="superscript"/>
    </w:rPr>
  </w:style>
  <w:style w:type="paragraph" w:styleId="EndnoteText">
    <w:name w:val="endnote text"/>
    <w:basedOn w:val="Normal"/>
    <w:link w:val="EndnoteTextChar"/>
    <w:uiPriority w:val="99"/>
    <w:semiHidden/>
    <w:unhideWhenUsed/>
    <w:rsid w:val="002C4BD7"/>
    <w:rPr>
      <w:szCs w:val="20"/>
    </w:rPr>
  </w:style>
  <w:style w:type="character" w:customStyle="1" w:styleId="EndnoteTextChar">
    <w:name w:val="Endnote Text Char"/>
    <w:basedOn w:val="DefaultParagraphFont"/>
    <w:link w:val="EndnoteText"/>
    <w:uiPriority w:val="99"/>
    <w:semiHidden/>
    <w:rsid w:val="002C4BD7"/>
    <w:rPr>
      <w:szCs w:val="20"/>
    </w:rPr>
  </w:style>
  <w:style w:type="paragraph" w:styleId="EnvelopeAddress">
    <w:name w:val="envelope address"/>
    <w:basedOn w:val="Normal"/>
    <w:uiPriority w:val="99"/>
    <w:semiHidden/>
    <w:unhideWhenUsed/>
    <w:rsid w:val="002C4BD7"/>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2C4BD7"/>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2C4BD7"/>
    <w:rPr>
      <w:color w:val="800080" w:themeColor="followedHyperlink"/>
      <w:u w:val="single"/>
    </w:rPr>
  </w:style>
  <w:style w:type="character" w:styleId="FootnoteReference">
    <w:name w:val="footnote reference"/>
    <w:basedOn w:val="DefaultParagraphFont"/>
    <w:uiPriority w:val="99"/>
    <w:semiHidden/>
    <w:unhideWhenUsed/>
    <w:rsid w:val="002C4BD7"/>
    <w:rPr>
      <w:vertAlign w:val="superscript"/>
    </w:rPr>
  </w:style>
  <w:style w:type="paragraph" w:styleId="FootnoteText">
    <w:name w:val="footnote text"/>
    <w:basedOn w:val="Normal"/>
    <w:link w:val="FootnoteTextChar"/>
    <w:uiPriority w:val="99"/>
    <w:semiHidden/>
    <w:unhideWhenUsed/>
    <w:rsid w:val="002C4BD7"/>
    <w:rPr>
      <w:szCs w:val="20"/>
    </w:rPr>
  </w:style>
  <w:style w:type="character" w:customStyle="1" w:styleId="FootnoteTextChar">
    <w:name w:val="Footnote Text Char"/>
    <w:basedOn w:val="DefaultParagraphFont"/>
    <w:link w:val="FootnoteText"/>
    <w:uiPriority w:val="99"/>
    <w:semiHidden/>
    <w:rsid w:val="002C4BD7"/>
    <w:rPr>
      <w:szCs w:val="20"/>
    </w:rPr>
  </w:style>
  <w:style w:type="table" w:styleId="GridTable1Light">
    <w:name w:val="Grid Table 1 Light"/>
    <w:basedOn w:val="TableNormal"/>
    <w:uiPriority w:val="46"/>
    <w:rsid w:val="002C4BD7"/>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2C4BD7"/>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2C4BD7"/>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C4BD7"/>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2C4BD7"/>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2C4BD7"/>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2C4BD7"/>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2C4BD7"/>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2C4BD7"/>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rsid w:val="002C4BD7"/>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rsid w:val="002C4BD7"/>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rsid w:val="002C4BD7"/>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rsid w:val="002C4BD7"/>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rsid w:val="002C4BD7"/>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uiPriority w:val="48"/>
    <w:rsid w:val="002C4BD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2C4BD7"/>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rsid w:val="002C4BD7"/>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rsid w:val="002C4BD7"/>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rsid w:val="002C4BD7"/>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rsid w:val="002C4BD7"/>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rsid w:val="002C4BD7"/>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rsid w:val="002C4BD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2C4BD7"/>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rsid w:val="002C4BD7"/>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rsid w:val="002C4BD7"/>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2C4BD7"/>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rsid w:val="002C4BD7"/>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rsid w:val="002C4BD7"/>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rsid w:val="002C4BD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2C4BD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rsid w:val="002C4BD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rsid w:val="002C4BD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rsid w:val="002C4BD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rsid w:val="002C4BD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rsid w:val="002C4BD7"/>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rful">
    <w:name w:val="Grid Table 6 Colorful"/>
    <w:basedOn w:val="TableNormal"/>
    <w:uiPriority w:val="51"/>
    <w:rsid w:val="002C4BD7"/>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2C4BD7"/>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rful-Accent2">
    <w:name w:val="Grid Table 6 Colorful Accent 2"/>
    <w:basedOn w:val="TableNormal"/>
    <w:uiPriority w:val="51"/>
    <w:rsid w:val="002C4BD7"/>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rful-Accent3">
    <w:name w:val="Grid Table 6 Colorful Accent 3"/>
    <w:basedOn w:val="TableNormal"/>
    <w:uiPriority w:val="51"/>
    <w:rsid w:val="002C4BD7"/>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rful-Accent4">
    <w:name w:val="Grid Table 6 Colorful Accent 4"/>
    <w:basedOn w:val="TableNormal"/>
    <w:uiPriority w:val="51"/>
    <w:rsid w:val="002C4BD7"/>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rful-Accent5">
    <w:name w:val="Grid Table 6 Colorful Accent 5"/>
    <w:basedOn w:val="TableNormal"/>
    <w:uiPriority w:val="51"/>
    <w:rsid w:val="002C4BD7"/>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rful-Accent6">
    <w:name w:val="Grid Table 6 Colorful Accent 6"/>
    <w:basedOn w:val="TableNormal"/>
    <w:uiPriority w:val="51"/>
    <w:rsid w:val="002C4BD7"/>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rful">
    <w:name w:val="Grid Table 7 Colorful"/>
    <w:basedOn w:val="TableNormal"/>
    <w:uiPriority w:val="52"/>
    <w:rsid w:val="002C4BD7"/>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2C4BD7"/>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rful-Accent2">
    <w:name w:val="Grid Table 7 Colorful Accent 2"/>
    <w:basedOn w:val="TableNormal"/>
    <w:uiPriority w:val="52"/>
    <w:rsid w:val="002C4BD7"/>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rful-Accent3">
    <w:name w:val="Grid Table 7 Colorful Accent 3"/>
    <w:basedOn w:val="TableNormal"/>
    <w:uiPriority w:val="52"/>
    <w:rsid w:val="002C4BD7"/>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rful-Accent4">
    <w:name w:val="Grid Table 7 Colorful Accent 4"/>
    <w:basedOn w:val="TableNormal"/>
    <w:uiPriority w:val="52"/>
    <w:rsid w:val="002C4BD7"/>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rful-Accent5">
    <w:name w:val="Grid Table 7 Colorful Accent 5"/>
    <w:basedOn w:val="TableNormal"/>
    <w:uiPriority w:val="52"/>
    <w:rsid w:val="002C4BD7"/>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rful-Accent6">
    <w:name w:val="Grid Table 7 Colorful Accent 6"/>
    <w:basedOn w:val="TableNormal"/>
    <w:uiPriority w:val="52"/>
    <w:rsid w:val="002C4BD7"/>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styleId="Hashtag">
    <w:name w:val="Hashtag"/>
    <w:basedOn w:val="DefaultParagraphFont"/>
    <w:uiPriority w:val="99"/>
    <w:semiHidden/>
    <w:unhideWhenUsed/>
    <w:rsid w:val="002C4BD7"/>
    <w:rPr>
      <w:color w:val="2B579A"/>
      <w:shd w:val="clear" w:color="auto" w:fill="E6E6E6"/>
    </w:rPr>
  </w:style>
  <w:style w:type="character" w:customStyle="1" w:styleId="Heading6Char">
    <w:name w:val="Heading 6 Char"/>
    <w:basedOn w:val="DefaultParagraphFont"/>
    <w:link w:val="Heading6"/>
    <w:uiPriority w:val="9"/>
    <w:semiHidden/>
    <w:rsid w:val="007A1081"/>
    <w:rPr>
      <w:rFonts w:asciiTheme="majorHAnsi" w:eastAsiaTheme="majorEastAsia" w:hAnsiTheme="majorHAnsi" w:cstheme="majorBidi"/>
      <w:b/>
      <w:color w:val="1F497D" w:themeColor="text2"/>
    </w:rPr>
  </w:style>
  <w:style w:type="character" w:customStyle="1" w:styleId="Heading7Char">
    <w:name w:val="Heading 7 Char"/>
    <w:basedOn w:val="DefaultParagraphFont"/>
    <w:link w:val="Heading7"/>
    <w:uiPriority w:val="9"/>
    <w:semiHidden/>
    <w:rsid w:val="007A1081"/>
    <w:rPr>
      <w:rFonts w:asciiTheme="majorHAnsi" w:eastAsiaTheme="majorEastAsia" w:hAnsiTheme="majorHAnsi" w:cstheme="majorBidi"/>
      <w:iCs/>
      <w:caps/>
      <w:color w:val="1F497D" w:themeColor="text2"/>
    </w:rPr>
  </w:style>
  <w:style w:type="character" w:customStyle="1" w:styleId="Heading8Char">
    <w:name w:val="Heading 8 Char"/>
    <w:basedOn w:val="DefaultParagraphFont"/>
    <w:link w:val="Heading8"/>
    <w:uiPriority w:val="9"/>
    <w:semiHidden/>
    <w:rsid w:val="007A1081"/>
    <w:rPr>
      <w:rFonts w:asciiTheme="majorHAnsi" w:eastAsiaTheme="majorEastAsia" w:hAnsiTheme="majorHAnsi" w:cstheme="majorBidi"/>
      <w:color w:val="632423" w:themeColor="accent2" w:themeShade="80"/>
      <w:szCs w:val="21"/>
    </w:rPr>
  </w:style>
  <w:style w:type="character" w:customStyle="1" w:styleId="Heading9Char">
    <w:name w:val="Heading 9 Char"/>
    <w:basedOn w:val="DefaultParagraphFont"/>
    <w:link w:val="Heading9"/>
    <w:uiPriority w:val="9"/>
    <w:semiHidden/>
    <w:rsid w:val="007A1081"/>
    <w:rPr>
      <w:rFonts w:asciiTheme="majorHAnsi" w:eastAsiaTheme="majorEastAsia" w:hAnsiTheme="majorHAnsi" w:cstheme="majorBidi"/>
      <w:i/>
      <w:iCs/>
      <w:color w:val="632423" w:themeColor="accent2" w:themeShade="80"/>
      <w:szCs w:val="21"/>
    </w:rPr>
  </w:style>
  <w:style w:type="character" w:styleId="HTMLAcronym">
    <w:name w:val="HTML Acronym"/>
    <w:basedOn w:val="DefaultParagraphFont"/>
    <w:uiPriority w:val="99"/>
    <w:semiHidden/>
    <w:unhideWhenUsed/>
    <w:rsid w:val="002C4BD7"/>
  </w:style>
  <w:style w:type="paragraph" w:styleId="HTMLAddress">
    <w:name w:val="HTML Address"/>
    <w:basedOn w:val="Normal"/>
    <w:link w:val="HTMLAddressChar"/>
    <w:uiPriority w:val="99"/>
    <w:semiHidden/>
    <w:unhideWhenUsed/>
    <w:rsid w:val="002C4BD7"/>
    <w:rPr>
      <w:i/>
      <w:iCs/>
    </w:rPr>
  </w:style>
  <w:style w:type="character" w:customStyle="1" w:styleId="HTMLAddressChar">
    <w:name w:val="HTML Address Char"/>
    <w:basedOn w:val="DefaultParagraphFont"/>
    <w:link w:val="HTMLAddress"/>
    <w:uiPriority w:val="99"/>
    <w:semiHidden/>
    <w:rsid w:val="002C4BD7"/>
    <w:rPr>
      <w:i/>
      <w:iCs/>
    </w:rPr>
  </w:style>
  <w:style w:type="character" w:styleId="HTMLCite">
    <w:name w:val="HTML Cite"/>
    <w:basedOn w:val="DefaultParagraphFont"/>
    <w:uiPriority w:val="99"/>
    <w:semiHidden/>
    <w:unhideWhenUsed/>
    <w:rsid w:val="002C4BD7"/>
    <w:rPr>
      <w:i/>
      <w:iCs/>
    </w:rPr>
  </w:style>
  <w:style w:type="character" w:styleId="HTMLCode">
    <w:name w:val="HTML Code"/>
    <w:basedOn w:val="DefaultParagraphFont"/>
    <w:uiPriority w:val="99"/>
    <w:semiHidden/>
    <w:unhideWhenUsed/>
    <w:rsid w:val="002C4BD7"/>
    <w:rPr>
      <w:rFonts w:ascii="Consolas" w:hAnsi="Consolas"/>
      <w:sz w:val="22"/>
      <w:szCs w:val="20"/>
    </w:rPr>
  </w:style>
  <w:style w:type="character" w:styleId="HTMLDefinition">
    <w:name w:val="HTML Definition"/>
    <w:basedOn w:val="DefaultParagraphFont"/>
    <w:uiPriority w:val="99"/>
    <w:semiHidden/>
    <w:unhideWhenUsed/>
    <w:rsid w:val="002C4BD7"/>
    <w:rPr>
      <w:i/>
      <w:iCs/>
    </w:rPr>
  </w:style>
  <w:style w:type="character" w:styleId="HTMLKeyboard">
    <w:name w:val="HTML Keyboard"/>
    <w:basedOn w:val="DefaultParagraphFont"/>
    <w:uiPriority w:val="99"/>
    <w:semiHidden/>
    <w:unhideWhenUsed/>
    <w:rsid w:val="002C4BD7"/>
    <w:rPr>
      <w:rFonts w:ascii="Consolas" w:hAnsi="Consolas"/>
      <w:sz w:val="22"/>
      <w:szCs w:val="20"/>
    </w:rPr>
  </w:style>
  <w:style w:type="paragraph" w:styleId="HTMLPreformatted">
    <w:name w:val="HTML Preformatted"/>
    <w:basedOn w:val="Normal"/>
    <w:link w:val="HTMLPreformattedChar"/>
    <w:uiPriority w:val="99"/>
    <w:semiHidden/>
    <w:unhideWhenUsed/>
    <w:rsid w:val="002C4BD7"/>
    <w:rPr>
      <w:rFonts w:ascii="Consolas" w:hAnsi="Consolas"/>
      <w:szCs w:val="20"/>
    </w:rPr>
  </w:style>
  <w:style w:type="character" w:customStyle="1" w:styleId="HTMLPreformattedChar">
    <w:name w:val="HTML Preformatted Char"/>
    <w:basedOn w:val="DefaultParagraphFont"/>
    <w:link w:val="HTMLPreformatted"/>
    <w:uiPriority w:val="99"/>
    <w:semiHidden/>
    <w:rsid w:val="002C4BD7"/>
    <w:rPr>
      <w:rFonts w:ascii="Consolas" w:hAnsi="Consolas"/>
      <w:szCs w:val="20"/>
    </w:rPr>
  </w:style>
  <w:style w:type="character" w:styleId="HTMLSample">
    <w:name w:val="HTML Sample"/>
    <w:basedOn w:val="DefaultParagraphFont"/>
    <w:uiPriority w:val="99"/>
    <w:semiHidden/>
    <w:unhideWhenUsed/>
    <w:rsid w:val="002C4BD7"/>
    <w:rPr>
      <w:rFonts w:ascii="Consolas" w:hAnsi="Consolas"/>
      <w:sz w:val="24"/>
      <w:szCs w:val="24"/>
    </w:rPr>
  </w:style>
  <w:style w:type="character" w:styleId="HTMLTypewriter">
    <w:name w:val="HTML Typewriter"/>
    <w:basedOn w:val="DefaultParagraphFont"/>
    <w:uiPriority w:val="99"/>
    <w:semiHidden/>
    <w:unhideWhenUsed/>
    <w:rsid w:val="002C4BD7"/>
    <w:rPr>
      <w:rFonts w:ascii="Consolas" w:hAnsi="Consolas"/>
      <w:sz w:val="22"/>
      <w:szCs w:val="20"/>
    </w:rPr>
  </w:style>
  <w:style w:type="character" w:styleId="HTMLVariable">
    <w:name w:val="HTML Variable"/>
    <w:basedOn w:val="DefaultParagraphFont"/>
    <w:uiPriority w:val="99"/>
    <w:semiHidden/>
    <w:unhideWhenUsed/>
    <w:rsid w:val="002C4BD7"/>
    <w:rPr>
      <w:i/>
      <w:iCs/>
    </w:rPr>
  </w:style>
  <w:style w:type="character" w:styleId="Hyperlink">
    <w:name w:val="Hyperlink"/>
    <w:basedOn w:val="DefaultParagraphFont"/>
    <w:uiPriority w:val="99"/>
    <w:semiHidden/>
    <w:unhideWhenUsed/>
    <w:rsid w:val="002C4BD7"/>
    <w:rPr>
      <w:color w:val="0000FF" w:themeColor="hyperlink"/>
      <w:u w:val="single"/>
    </w:rPr>
  </w:style>
  <w:style w:type="paragraph" w:styleId="Index1">
    <w:name w:val="index 1"/>
    <w:basedOn w:val="Normal"/>
    <w:next w:val="Normal"/>
    <w:autoRedefine/>
    <w:uiPriority w:val="99"/>
    <w:semiHidden/>
    <w:unhideWhenUsed/>
    <w:rsid w:val="002C4BD7"/>
    <w:pPr>
      <w:ind w:left="220" w:hanging="220"/>
    </w:pPr>
  </w:style>
  <w:style w:type="paragraph" w:styleId="Index2">
    <w:name w:val="index 2"/>
    <w:basedOn w:val="Normal"/>
    <w:next w:val="Normal"/>
    <w:autoRedefine/>
    <w:uiPriority w:val="99"/>
    <w:semiHidden/>
    <w:unhideWhenUsed/>
    <w:rsid w:val="002C4BD7"/>
    <w:pPr>
      <w:ind w:left="440" w:hanging="220"/>
    </w:pPr>
  </w:style>
  <w:style w:type="paragraph" w:styleId="Index3">
    <w:name w:val="index 3"/>
    <w:basedOn w:val="Normal"/>
    <w:next w:val="Normal"/>
    <w:autoRedefine/>
    <w:uiPriority w:val="99"/>
    <w:semiHidden/>
    <w:unhideWhenUsed/>
    <w:rsid w:val="002C4BD7"/>
    <w:pPr>
      <w:ind w:left="660" w:hanging="220"/>
    </w:pPr>
  </w:style>
  <w:style w:type="paragraph" w:styleId="Index4">
    <w:name w:val="index 4"/>
    <w:basedOn w:val="Normal"/>
    <w:next w:val="Normal"/>
    <w:autoRedefine/>
    <w:uiPriority w:val="99"/>
    <w:semiHidden/>
    <w:unhideWhenUsed/>
    <w:rsid w:val="002C4BD7"/>
    <w:pPr>
      <w:ind w:left="880" w:hanging="220"/>
    </w:pPr>
  </w:style>
  <w:style w:type="paragraph" w:styleId="Index5">
    <w:name w:val="index 5"/>
    <w:basedOn w:val="Normal"/>
    <w:next w:val="Normal"/>
    <w:autoRedefine/>
    <w:uiPriority w:val="99"/>
    <w:semiHidden/>
    <w:unhideWhenUsed/>
    <w:rsid w:val="002C4BD7"/>
    <w:pPr>
      <w:ind w:left="1100" w:hanging="220"/>
    </w:pPr>
  </w:style>
  <w:style w:type="paragraph" w:styleId="Index6">
    <w:name w:val="index 6"/>
    <w:basedOn w:val="Normal"/>
    <w:next w:val="Normal"/>
    <w:autoRedefine/>
    <w:uiPriority w:val="99"/>
    <w:semiHidden/>
    <w:unhideWhenUsed/>
    <w:rsid w:val="002C4BD7"/>
    <w:pPr>
      <w:ind w:left="1320" w:hanging="220"/>
    </w:pPr>
  </w:style>
  <w:style w:type="paragraph" w:styleId="Index7">
    <w:name w:val="index 7"/>
    <w:basedOn w:val="Normal"/>
    <w:next w:val="Normal"/>
    <w:autoRedefine/>
    <w:uiPriority w:val="99"/>
    <w:semiHidden/>
    <w:unhideWhenUsed/>
    <w:rsid w:val="002C4BD7"/>
    <w:pPr>
      <w:ind w:left="1540" w:hanging="220"/>
    </w:pPr>
  </w:style>
  <w:style w:type="paragraph" w:styleId="Index8">
    <w:name w:val="index 8"/>
    <w:basedOn w:val="Normal"/>
    <w:next w:val="Normal"/>
    <w:autoRedefine/>
    <w:uiPriority w:val="99"/>
    <w:semiHidden/>
    <w:unhideWhenUsed/>
    <w:rsid w:val="002C4BD7"/>
    <w:pPr>
      <w:ind w:left="1760" w:hanging="220"/>
    </w:pPr>
  </w:style>
  <w:style w:type="paragraph" w:styleId="Index9">
    <w:name w:val="index 9"/>
    <w:basedOn w:val="Normal"/>
    <w:next w:val="Normal"/>
    <w:autoRedefine/>
    <w:uiPriority w:val="99"/>
    <w:semiHidden/>
    <w:unhideWhenUsed/>
    <w:rsid w:val="002C4BD7"/>
    <w:pPr>
      <w:ind w:left="1980" w:hanging="220"/>
    </w:pPr>
  </w:style>
  <w:style w:type="paragraph" w:styleId="IndexHeading">
    <w:name w:val="index heading"/>
    <w:basedOn w:val="Normal"/>
    <w:next w:val="Index1"/>
    <w:uiPriority w:val="99"/>
    <w:semiHidden/>
    <w:unhideWhenUsed/>
    <w:rsid w:val="002C4BD7"/>
    <w:rPr>
      <w:rFonts w:asciiTheme="majorHAnsi" w:eastAsiaTheme="majorEastAsia" w:hAnsiTheme="majorHAnsi" w:cstheme="majorBidi"/>
      <w:b/>
      <w:bCs/>
    </w:rPr>
  </w:style>
  <w:style w:type="character" w:styleId="IntenseEmphasis">
    <w:name w:val="Intense Emphasis"/>
    <w:basedOn w:val="DefaultParagraphFont"/>
    <w:uiPriority w:val="21"/>
    <w:semiHidden/>
    <w:unhideWhenUsed/>
    <w:qFormat/>
    <w:rsid w:val="00674BAA"/>
    <w:rPr>
      <w:i/>
      <w:iCs/>
      <w:color w:val="365F91" w:themeColor="accent1" w:themeShade="BF"/>
    </w:rPr>
  </w:style>
  <w:style w:type="paragraph" w:styleId="IntenseQuote">
    <w:name w:val="Intense Quote"/>
    <w:basedOn w:val="Normal"/>
    <w:next w:val="Normal"/>
    <w:link w:val="IntenseQuoteChar"/>
    <w:uiPriority w:val="30"/>
    <w:semiHidden/>
    <w:unhideWhenUsed/>
    <w:qFormat/>
    <w:rsid w:val="00674BAA"/>
    <w:pPr>
      <w:pBdr>
        <w:top w:val="single" w:sz="4" w:space="10" w:color="4F81BD" w:themeColor="accent1"/>
        <w:bottom w:val="single" w:sz="4" w:space="10" w:color="4F81BD" w:themeColor="accent1"/>
      </w:pBdr>
      <w:spacing w:before="360" w:after="360"/>
      <w:jc w:val="center"/>
    </w:pPr>
    <w:rPr>
      <w:i/>
      <w:iCs/>
      <w:color w:val="365F91" w:themeColor="accent1" w:themeShade="BF"/>
    </w:rPr>
  </w:style>
  <w:style w:type="character" w:customStyle="1" w:styleId="IntenseQuoteChar">
    <w:name w:val="Intense Quote Char"/>
    <w:basedOn w:val="DefaultParagraphFont"/>
    <w:link w:val="IntenseQuote"/>
    <w:uiPriority w:val="30"/>
    <w:semiHidden/>
    <w:rsid w:val="00674BAA"/>
    <w:rPr>
      <w:i/>
      <w:iCs/>
      <w:color w:val="365F91" w:themeColor="accent1" w:themeShade="BF"/>
    </w:rPr>
  </w:style>
  <w:style w:type="character" w:styleId="IntenseReference">
    <w:name w:val="Intense Reference"/>
    <w:basedOn w:val="DefaultParagraphFont"/>
    <w:uiPriority w:val="32"/>
    <w:semiHidden/>
    <w:unhideWhenUsed/>
    <w:qFormat/>
    <w:rsid w:val="00674BAA"/>
    <w:rPr>
      <w:b/>
      <w:bCs/>
      <w:caps w:val="0"/>
      <w:smallCaps/>
      <w:color w:val="365F91" w:themeColor="accent1" w:themeShade="BF"/>
      <w:spacing w:val="0"/>
    </w:rPr>
  </w:style>
  <w:style w:type="table" w:styleId="LightGrid">
    <w:name w:val="Light Grid"/>
    <w:basedOn w:val="TableNormal"/>
    <w:uiPriority w:val="62"/>
    <w:semiHidden/>
    <w:unhideWhenUsed/>
    <w:rsid w:val="002C4BD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2C4BD7"/>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unhideWhenUsed/>
    <w:rsid w:val="002C4BD7"/>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unhideWhenUsed/>
    <w:rsid w:val="002C4BD7"/>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unhideWhenUsed/>
    <w:rsid w:val="002C4BD7"/>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unhideWhenUsed/>
    <w:rsid w:val="002C4BD7"/>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unhideWhenUsed/>
    <w:rsid w:val="002C4BD7"/>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unhideWhenUsed/>
    <w:rsid w:val="002C4BD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2C4BD7"/>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unhideWhenUsed/>
    <w:rsid w:val="002C4BD7"/>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unhideWhenUsed/>
    <w:rsid w:val="002C4BD7"/>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unhideWhenUsed/>
    <w:rsid w:val="002C4BD7"/>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unhideWhenUsed/>
    <w:rsid w:val="002C4BD7"/>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unhideWhenUsed/>
    <w:rsid w:val="002C4BD7"/>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unhideWhenUsed/>
    <w:rsid w:val="002C4BD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2C4BD7"/>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2C4BD7"/>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2C4BD7"/>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2C4BD7"/>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2C4BD7"/>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2C4BD7"/>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uiPriority w:val="99"/>
    <w:semiHidden/>
    <w:unhideWhenUsed/>
    <w:rsid w:val="002C4BD7"/>
  </w:style>
  <w:style w:type="paragraph" w:styleId="List">
    <w:name w:val="List"/>
    <w:basedOn w:val="Normal"/>
    <w:uiPriority w:val="99"/>
    <w:semiHidden/>
    <w:unhideWhenUsed/>
    <w:rsid w:val="002C4BD7"/>
    <w:pPr>
      <w:ind w:left="360" w:hanging="360"/>
      <w:contextualSpacing/>
    </w:pPr>
  </w:style>
  <w:style w:type="paragraph" w:styleId="List2">
    <w:name w:val="List 2"/>
    <w:basedOn w:val="Normal"/>
    <w:uiPriority w:val="99"/>
    <w:semiHidden/>
    <w:unhideWhenUsed/>
    <w:rsid w:val="002C4BD7"/>
    <w:pPr>
      <w:ind w:left="720" w:hanging="360"/>
      <w:contextualSpacing/>
    </w:pPr>
  </w:style>
  <w:style w:type="paragraph" w:styleId="List3">
    <w:name w:val="List 3"/>
    <w:basedOn w:val="Normal"/>
    <w:uiPriority w:val="99"/>
    <w:semiHidden/>
    <w:unhideWhenUsed/>
    <w:rsid w:val="002C4BD7"/>
    <w:pPr>
      <w:ind w:left="1080" w:hanging="360"/>
      <w:contextualSpacing/>
    </w:pPr>
  </w:style>
  <w:style w:type="paragraph" w:styleId="List4">
    <w:name w:val="List 4"/>
    <w:basedOn w:val="Normal"/>
    <w:uiPriority w:val="99"/>
    <w:semiHidden/>
    <w:unhideWhenUsed/>
    <w:rsid w:val="002C4BD7"/>
    <w:pPr>
      <w:ind w:left="1440" w:hanging="360"/>
      <w:contextualSpacing/>
    </w:pPr>
  </w:style>
  <w:style w:type="paragraph" w:styleId="List5">
    <w:name w:val="List 5"/>
    <w:basedOn w:val="Normal"/>
    <w:uiPriority w:val="99"/>
    <w:semiHidden/>
    <w:unhideWhenUsed/>
    <w:rsid w:val="002C4BD7"/>
    <w:pPr>
      <w:ind w:left="1800" w:hanging="360"/>
      <w:contextualSpacing/>
    </w:pPr>
  </w:style>
  <w:style w:type="paragraph" w:styleId="ListBullet">
    <w:name w:val="List Bullet"/>
    <w:basedOn w:val="Normal"/>
    <w:uiPriority w:val="99"/>
    <w:semiHidden/>
    <w:unhideWhenUsed/>
    <w:rsid w:val="002C4BD7"/>
    <w:pPr>
      <w:numPr>
        <w:numId w:val="1"/>
      </w:numPr>
      <w:contextualSpacing/>
    </w:pPr>
  </w:style>
  <w:style w:type="paragraph" w:styleId="ListBullet2">
    <w:name w:val="List Bullet 2"/>
    <w:basedOn w:val="Normal"/>
    <w:uiPriority w:val="99"/>
    <w:semiHidden/>
    <w:unhideWhenUsed/>
    <w:rsid w:val="002C4BD7"/>
    <w:pPr>
      <w:numPr>
        <w:numId w:val="2"/>
      </w:numPr>
      <w:contextualSpacing/>
    </w:pPr>
  </w:style>
  <w:style w:type="paragraph" w:styleId="ListBullet3">
    <w:name w:val="List Bullet 3"/>
    <w:basedOn w:val="Normal"/>
    <w:uiPriority w:val="99"/>
    <w:semiHidden/>
    <w:unhideWhenUsed/>
    <w:rsid w:val="002C4BD7"/>
    <w:pPr>
      <w:numPr>
        <w:numId w:val="3"/>
      </w:numPr>
      <w:contextualSpacing/>
    </w:pPr>
  </w:style>
  <w:style w:type="paragraph" w:styleId="ListBullet4">
    <w:name w:val="List Bullet 4"/>
    <w:basedOn w:val="Normal"/>
    <w:uiPriority w:val="99"/>
    <w:semiHidden/>
    <w:unhideWhenUsed/>
    <w:rsid w:val="002C4BD7"/>
    <w:pPr>
      <w:numPr>
        <w:numId w:val="4"/>
      </w:numPr>
      <w:contextualSpacing/>
    </w:pPr>
  </w:style>
  <w:style w:type="paragraph" w:styleId="ListBullet5">
    <w:name w:val="List Bullet 5"/>
    <w:basedOn w:val="Normal"/>
    <w:uiPriority w:val="99"/>
    <w:semiHidden/>
    <w:unhideWhenUsed/>
    <w:rsid w:val="002C4BD7"/>
    <w:pPr>
      <w:numPr>
        <w:numId w:val="5"/>
      </w:numPr>
      <w:contextualSpacing/>
    </w:pPr>
  </w:style>
  <w:style w:type="paragraph" w:styleId="ListContinue">
    <w:name w:val="List Continue"/>
    <w:basedOn w:val="Normal"/>
    <w:uiPriority w:val="99"/>
    <w:semiHidden/>
    <w:unhideWhenUsed/>
    <w:rsid w:val="002C4BD7"/>
    <w:pPr>
      <w:spacing w:after="120"/>
      <w:ind w:left="360"/>
      <w:contextualSpacing/>
    </w:pPr>
  </w:style>
  <w:style w:type="paragraph" w:styleId="ListContinue2">
    <w:name w:val="List Continue 2"/>
    <w:basedOn w:val="Normal"/>
    <w:uiPriority w:val="99"/>
    <w:semiHidden/>
    <w:unhideWhenUsed/>
    <w:rsid w:val="002C4BD7"/>
    <w:pPr>
      <w:spacing w:after="120"/>
      <w:ind w:left="720"/>
      <w:contextualSpacing/>
    </w:pPr>
  </w:style>
  <w:style w:type="paragraph" w:styleId="ListContinue3">
    <w:name w:val="List Continue 3"/>
    <w:basedOn w:val="Normal"/>
    <w:uiPriority w:val="99"/>
    <w:semiHidden/>
    <w:unhideWhenUsed/>
    <w:rsid w:val="002C4BD7"/>
    <w:pPr>
      <w:spacing w:after="120"/>
      <w:ind w:left="1080"/>
      <w:contextualSpacing/>
    </w:pPr>
  </w:style>
  <w:style w:type="paragraph" w:styleId="ListContinue4">
    <w:name w:val="List Continue 4"/>
    <w:basedOn w:val="Normal"/>
    <w:uiPriority w:val="99"/>
    <w:semiHidden/>
    <w:unhideWhenUsed/>
    <w:rsid w:val="002C4BD7"/>
    <w:pPr>
      <w:spacing w:after="120"/>
      <w:ind w:left="1440"/>
      <w:contextualSpacing/>
    </w:pPr>
  </w:style>
  <w:style w:type="paragraph" w:styleId="ListContinue5">
    <w:name w:val="List Continue 5"/>
    <w:basedOn w:val="Normal"/>
    <w:uiPriority w:val="99"/>
    <w:semiHidden/>
    <w:unhideWhenUsed/>
    <w:rsid w:val="002C4BD7"/>
    <w:pPr>
      <w:spacing w:after="120"/>
      <w:ind w:left="1800"/>
      <w:contextualSpacing/>
    </w:pPr>
  </w:style>
  <w:style w:type="paragraph" w:styleId="ListNumber">
    <w:name w:val="List Number"/>
    <w:basedOn w:val="Normal"/>
    <w:uiPriority w:val="99"/>
    <w:semiHidden/>
    <w:unhideWhenUsed/>
    <w:rsid w:val="002C4BD7"/>
    <w:pPr>
      <w:numPr>
        <w:numId w:val="6"/>
      </w:numPr>
      <w:contextualSpacing/>
    </w:pPr>
  </w:style>
  <w:style w:type="paragraph" w:styleId="ListNumber2">
    <w:name w:val="List Number 2"/>
    <w:basedOn w:val="Normal"/>
    <w:uiPriority w:val="99"/>
    <w:semiHidden/>
    <w:unhideWhenUsed/>
    <w:rsid w:val="002C4BD7"/>
    <w:pPr>
      <w:numPr>
        <w:numId w:val="7"/>
      </w:numPr>
      <w:contextualSpacing/>
    </w:pPr>
  </w:style>
  <w:style w:type="paragraph" w:styleId="ListNumber3">
    <w:name w:val="List Number 3"/>
    <w:basedOn w:val="Normal"/>
    <w:uiPriority w:val="99"/>
    <w:semiHidden/>
    <w:unhideWhenUsed/>
    <w:rsid w:val="002C4BD7"/>
    <w:pPr>
      <w:numPr>
        <w:numId w:val="8"/>
      </w:numPr>
      <w:contextualSpacing/>
    </w:pPr>
  </w:style>
  <w:style w:type="paragraph" w:styleId="ListNumber4">
    <w:name w:val="List Number 4"/>
    <w:basedOn w:val="Normal"/>
    <w:uiPriority w:val="99"/>
    <w:semiHidden/>
    <w:unhideWhenUsed/>
    <w:rsid w:val="002C4BD7"/>
    <w:pPr>
      <w:numPr>
        <w:numId w:val="9"/>
      </w:numPr>
      <w:contextualSpacing/>
    </w:pPr>
  </w:style>
  <w:style w:type="paragraph" w:styleId="ListNumber5">
    <w:name w:val="List Number 5"/>
    <w:basedOn w:val="Normal"/>
    <w:uiPriority w:val="99"/>
    <w:semiHidden/>
    <w:unhideWhenUsed/>
    <w:rsid w:val="002C4BD7"/>
    <w:pPr>
      <w:numPr>
        <w:numId w:val="10"/>
      </w:numPr>
      <w:contextualSpacing/>
    </w:pPr>
  </w:style>
  <w:style w:type="paragraph" w:styleId="ListParagraph">
    <w:name w:val="List Paragraph"/>
    <w:basedOn w:val="Normal"/>
    <w:uiPriority w:val="34"/>
    <w:semiHidden/>
    <w:unhideWhenUsed/>
    <w:qFormat/>
    <w:rsid w:val="002C4BD7"/>
    <w:pPr>
      <w:ind w:left="720"/>
      <w:contextualSpacing/>
    </w:pPr>
  </w:style>
  <w:style w:type="table" w:styleId="ListTable1Light">
    <w:name w:val="List Table 1 Light"/>
    <w:basedOn w:val="TableNormal"/>
    <w:uiPriority w:val="46"/>
    <w:rsid w:val="002C4BD7"/>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2C4BD7"/>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rsid w:val="002C4BD7"/>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rsid w:val="002C4BD7"/>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rsid w:val="002C4BD7"/>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rsid w:val="002C4BD7"/>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rsid w:val="002C4BD7"/>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rsid w:val="002C4BD7"/>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2C4BD7"/>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rsid w:val="002C4BD7"/>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rsid w:val="002C4BD7"/>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rsid w:val="002C4BD7"/>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rsid w:val="002C4BD7"/>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rsid w:val="002C4BD7"/>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rsid w:val="002C4BD7"/>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2C4BD7"/>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rsid w:val="002C4BD7"/>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rsid w:val="002C4BD7"/>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rsid w:val="002C4BD7"/>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rsid w:val="002C4BD7"/>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rsid w:val="002C4BD7"/>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rsid w:val="002C4BD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2C4BD7"/>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rsid w:val="002C4BD7"/>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rsid w:val="002C4BD7"/>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rsid w:val="002C4BD7"/>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rsid w:val="002C4BD7"/>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rsid w:val="002C4BD7"/>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rsid w:val="002C4BD7"/>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2C4BD7"/>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2C4BD7"/>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2C4BD7"/>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2C4BD7"/>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2C4BD7"/>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2C4BD7"/>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2C4BD7"/>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2C4BD7"/>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Accent2">
    <w:name w:val="List Table 6 Colorful Accent 2"/>
    <w:basedOn w:val="TableNormal"/>
    <w:uiPriority w:val="51"/>
    <w:rsid w:val="002C4BD7"/>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rful-Accent3">
    <w:name w:val="List Table 6 Colorful Accent 3"/>
    <w:basedOn w:val="TableNormal"/>
    <w:uiPriority w:val="51"/>
    <w:rsid w:val="002C4BD7"/>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rful-Accent4">
    <w:name w:val="List Table 6 Colorful Accent 4"/>
    <w:basedOn w:val="TableNormal"/>
    <w:uiPriority w:val="51"/>
    <w:rsid w:val="002C4BD7"/>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5">
    <w:name w:val="List Table 6 Colorful Accent 5"/>
    <w:basedOn w:val="TableNormal"/>
    <w:uiPriority w:val="51"/>
    <w:rsid w:val="002C4BD7"/>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6">
    <w:name w:val="List Table 6 Colorful Accent 6"/>
    <w:basedOn w:val="TableNormal"/>
    <w:uiPriority w:val="51"/>
    <w:rsid w:val="002C4BD7"/>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rful">
    <w:name w:val="List Table 7 Colorful"/>
    <w:basedOn w:val="TableNormal"/>
    <w:uiPriority w:val="52"/>
    <w:rsid w:val="002C4BD7"/>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2C4BD7"/>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2C4BD7"/>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2C4BD7"/>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2C4BD7"/>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2C4BD7"/>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2C4BD7"/>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2C4BD7"/>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2C4BD7"/>
    <w:rPr>
      <w:rFonts w:ascii="Consolas" w:hAnsi="Consolas"/>
      <w:szCs w:val="20"/>
    </w:rPr>
  </w:style>
  <w:style w:type="table" w:styleId="MediumGrid1">
    <w:name w:val="Medium Grid 1"/>
    <w:basedOn w:val="TableNormal"/>
    <w:uiPriority w:val="67"/>
    <w:semiHidden/>
    <w:unhideWhenUsed/>
    <w:rsid w:val="002C4BD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2C4BD7"/>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2C4BD7"/>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2C4BD7"/>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2C4BD7"/>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2C4BD7"/>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2C4BD7"/>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2C4BD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2C4BD7"/>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2C4BD7"/>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2C4BD7"/>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2C4BD7"/>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2C4BD7"/>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2C4BD7"/>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2C4BD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2C4BD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unhideWhenUsed/>
    <w:rsid w:val="002C4BD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unhideWhenUsed/>
    <w:rsid w:val="002C4BD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unhideWhenUsed/>
    <w:rsid w:val="002C4BD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unhideWhenUsed/>
    <w:rsid w:val="002C4BD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unhideWhenUsed/>
    <w:rsid w:val="002C4BD7"/>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unhideWhenUsed/>
    <w:rsid w:val="002C4BD7"/>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2C4BD7"/>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2C4BD7"/>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2C4BD7"/>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2C4BD7"/>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2C4BD7"/>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2C4BD7"/>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2C4BD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2C4BD7"/>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2C4BD7"/>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2C4BD7"/>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2C4BD7"/>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2C4BD7"/>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2C4BD7"/>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2C4BD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2C4BD7"/>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2C4BD7"/>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2C4BD7"/>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2C4BD7"/>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2C4BD7"/>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2C4BD7"/>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2C4BD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2C4BD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2C4BD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2C4BD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2C4BD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2C4BD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2C4BD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styleId="Mention">
    <w:name w:val="Mention"/>
    <w:basedOn w:val="DefaultParagraphFont"/>
    <w:uiPriority w:val="99"/>
    <w:semiHidden/>
    <w:unhideWhenUsed/>
    <w:rsid w:val="002C4BD7"/>
    <w:rPr>
      <w:color w:val="2B579A"/>
      <w:shd w:val="clear" w:color="auto" w:fill="E6E6E6"/>
    </w:rPr>
  </w:style>
  <w:style w:type="paragraph" w:styleId="NoSpacing">
    <w:name w:val="No Spacing"/>
    <w:uiPriority w:val="99"/>
    <w:semiHidden/>
    <w:unhideWhenUsed/>
    <w:qFormat/>
    <w:rsid w:val="002C4BD7"/>
  </w:style>
  <w:style w:type="paragraph" w:styleId="NormalWeb">
    <w:name w:val="Normal (Web)"/>
    <w:basedOn w:val="Normal"/>
    <w:uiPriority w:val="99"/>
    <w:semiHidden/>
    <w:unhideWhenUsed/>
    <w:rsid w:val="002C4BD7"/>
    <w:rPr>
      <w:rFonts w:ascii="Times New Roman" w:hAnsi="Times New Roman"/>
      <w:sz w:val="24"/>
      <w:szCs w:val="24"/>
    </w:rPr>
  </w:style>
  <w:style w:type="paragraph" w:styleId="NoteHeading">
    <w:name w:val="Note Heading"/>
    <w:basedOn w:val="Normal"/>
    <w:next w:val="Normal"/>
    <w:link w:val="NoteHeadingChar"/>
    <w:uiPriority w:val="99"/>
    <w:semiHidden/>
    <w:unhideWhenUsed/>
    <w:rsid w:val="002C4BD7"/>
  </w:style>
  <w:style w:type="character" w:customStyle="1" w:styleId="NoteHeadingChar">
    <w:name w:val="Note Heading Char"/>
    <w:basedOn w:val="DefaultParagraphFont"/>
    <w:link w:val="NoteHeading"/>
    <w:uiPriority w:val="99"/>
    <w:semiHidden/>
    <w:rsid w:val="002C4BD7"/>
  </w:style>
  <w:style w:type="table" w:styleId="PlainTable1">
    <w:name w:val="Plain Table 1"/>
    <w:basedOn w:val="TableNormal"/>
    <w:uiPriority w:val="41"/>
    <w:rsid w:val="002C4BD7"/>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2C4BD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C4BD7"/>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2C4BD7"/>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2C4BD7"/>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2C4BD7"/>
    <w:rPr>
      <w:rFonts w:ascii="Consolas" w:hAnsi="Consolas"/>
      <w:szCs w:val="21"/>
    </w:rPr>
  </w:style>
  <w:style w:type="character" w:customStyle="1" w:styleId="PlainTextChar">
    <w:name w:val="Plain Text Char"/>
    <w:basedOn w:val="DefaultParagraphFont"/>
    <w:link w:val="PlainText"/>
    <w:uiPriority w:val="99"/>
    <w:semiHidden/>
    <w:rsid w:val="002C4BD7"/>
    <w:rPr>
      <w:rFonts w:ascii="Consolas" w:hAnsi="Consolas"/>
      <w:szCs w:val="21"/>
    </w:rPr>
  </w:style>
  <w:style w:type="paragraph" w:styleId="Quote">
    <w:name w:val="Quote"/>
    <w:basedOn w:val="Normal"/>
    <w:next w:val="Normal"/>
    <w:link w:val="QuoteChar"/>
    <w:uiPriority w:val="29"/>
    <w:semiHidden/>
    <w:unhideWhenUsed/>
    <w:qFormat/>
    <w:rsid w:val="00674BAA"/>
    <w:pPr>
      <w:spacing w:before="200" w:after="160"/>
      <w:jc w:val="center"/>
    </w:pPr>
    <w:rPr>
      <w:i/>
      <w:iCs/>
      <w:color w:val="404040" w:themeColor="text1" w:themeTint="BF"/>
    </w:rPr>
  </w:style>
  <w:style w:type="character" w:customStyle="1" w:styleId="QuoteChar">
    <w:name w:val="Quote Char"/>
    <w:basedOn w:val="DefaultParagraphFont"/>
    <w:link w:val="Quote"/>
    <w:uiPriority w:val="29"/>
    <w:semiHidden/>
    <w:rsid w:val="00674BAA"/>
    <w:rPr>
      <w:i/>
      <w:iCs/>
      <w:color w:val="404040" w:themeColor="text1" w:themeTint="BF"/>
    </w:rPr>
  </w:style>
  <w:style w:type="paragraph" w:styleId="Salutation">
    <w:name w:val="Salutation"/>
    <w:basedOn w:val="Normal"/>
    <w:next w:val="Normal"/>
    <w:link w:val="SalutationChar"/>
    <w:uiPriority w:val="99"/>
    <w:semiHidden/>
    <w:unhideWhenUsed/>
    <w:rsid w:val="002C4BD7"/>
  </w:style>
  <w:style w:type="character" w:customStyle="1" w:styleId="SalutationChar">
    <w:name w:val="Salutation Char"/>
    <w:basedOn w:val="DefaultParagraphFont"/>
    <w:link w:val="Salutation"/>
    <w:uiPriority w:val="99"/>
    <w:semiHidden/>
    <w:rsid w:val="002C4BD7"/>
  </w:style>
  <w:style w:type="character" w:styleId="SmartHyperlink">
    <w:name w:val="Smart Hyperlink"/>
    <w:basedOn w:val="DefaultParagraphFont"/>
    <w:uiPriority w:val="99"/>
    <w:semiHidden/>
    <w:unhideWhenUsed/>
    <w:rsid w:val="002C4BD7"/>
    <w:rPr>
      <w:u w:val="dotted"/>
    </w:rPr>
  </w:style>
  <w:style w:type="character" w:styleId="Strong">
    <w:name w:val="Strong"/>
    <w:basedOn w:val="DefaultParagraphFont"/>
    <w:uiPriority w:val="22"/>
    <w:semiHidden/>
    <w:unhideWhenUsed/>
    <w:qFormat/>
    <w:rsid w:val="002C4BD7"/>
    <w:rPr>
      <w:b/>
      <w:bCs/>
    </w:rPr>
  </w:style>
  <w:style w:type="paragraph" w:styleId="Subtitle">
    <w:name w:val="Subtitle"/>
    <w:basedOn w:val="Normal"/>
    <w:link w:val="SubtitleChar"/>
    <w:uiPriority w:val="11"/>
    <w:semiHidden/>
    <w:unhideWhenUsed/>
    <w:qFormat/>
    <w:rsid w:val="00431C47"/>
    <w:pPr>
      <w:numPr>
        <w:ilvl w:val="1"/>
      </w:numPr>
      <w:spacing w:after="160"/>
      <w:contextualSpacing/>
    </w:pPr>
    <w:rPr>
      <w:rFonts w:eastAsiaTheme="minorEastAsia" w:cstheme="minorBidi"/>
      <w:color w:val="5A5A5A" w:themeColor="text1" w:themeTint="A5"/>
      <w:spacing w:val="15"/>
    </w:rPr>
  </w:style>
  <w:style w:type="character" w:customStyle="1" w:styleId="SubtitleChar">
    <w:name w:val="Subtitle Char"/>
    <w:basedOn w:val="DefaultParagraphFont"/>
    <w:link w:val="Subtitle"/>
    <w:uiPriority w:val="11"/>
    <w:semiHidden/>
    <w:rsid w:val="00431C47"/>
    <w:rPr>
      <w:rFonts w:eastAsiaTheme="minorEastAsia" w:cstheme="minorBidi"/>
      <w:color w:val="5A5A5A" w:themeColor="text1" w:themeTint="A5"/>
      <w:spacing w:val="15"/>
    </w:rPr>
  </w:style>
  <w:style w:type="character" w:styleId="SubtleEmphasis">
    <w:name w:val="Subtle Emphasis"/>
    <w:basedOn w:val="DefaultParagraphFont"/>
    <w:uiPriority w:val="19"/>
    <w:semiHidden/>
    <w:unhideWhenUsed/>
    <w:qFormat/>
    <w:rsid w:val="002C4BD7"/>
    <w:rPr>
      <w:i/>
      <w:iCs/>
      <w:color w:val="404040" w:themeColor="text1" w:themeTint="BF"/>
    </w:rPr>
  </w:style>
  <w:style w:type="character" w:styleId="SubtleReference">
    <w:name w:val="Subtle Reference"/>
    <w:basedOn w:val="DefaultParagraphFont"/>
    <w:uiPriority w:val="31"/>
    <w:semiHidden/>
    <w:unhideWhenUsed/>
    <w:qFormat/>
    <w:rsid w:val="002C4BD7"/>
    <w:rPr>
      <w:smallCaps/>
      <w:color w:val="5A5A5A" w:themeColor="text1" w:themeTint="A5"/>
    </w:rPr>
  </w:style>
  <w:style w:type="table" w:styleId="Table3Deffects1">
    <w:name w:val="Table 3D effects 1"/>
    <w:basedOn w:val="TableNormal"/>
    <w:uiPriority w:val="99"/>
    <w:semiHidden/>
    <w:unhideWhenUsed/>
    <w:rsid w:val="002C4BD7"/>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C4BD7"/>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C4BD7"/>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C4BD7"/>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C4BD7"/>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C4BD7"/>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C4BD7"/>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C4BD7"/>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C4BD7"/>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C4BD7"/>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C4BD7"/>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C4BD7"/>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C4BD7"/>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C4BD7"/>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C4BD7"/>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C4BD7"/>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C4BD7"/>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2C4BD7"/>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C4BD7"/>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C4BD7"/>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C4BD7"/>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C4BD7"/>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C4BD7"/>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C4BD7"/>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C4BD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2C4BD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2C4BD7"/>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C4BD7"/>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C4BD7"/>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C4BD7"/>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C4BD7"/>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C4BD7"/>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C4BD7"/>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C4BD7"/>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2C4BD7"/>
    <w:pPr>
      <w:ind w:left="220" w:hanging="220"/>
    </w:pPr>
  </w:style>
  <w:style w:type="paragraph" w:styleId="TableofFigures">
    <w:name w:val="table of figures"/>
    <w:basedOn w:val="Normal"/>
    <w:next w:val="Normal"/>
    <w:uiPriority w:val="99"/>
    <w:semiHidden/>
    <w:unhideWhenUsed/>
    <w:rsid w:val="002C4BD7"/>
  </w:style>
  <w:style w:type="table" w:styleId="TableProfessional">
    <w:name w:val="Table Professional"/>
    <w:basedOn w:val="TableNormal"/>
    <w:uiPriority w:val="99"/>
    <w:semiHidden/>
    <w:unhideWhenUsed/>
    <w:rsid w:val="002C4BD7"/>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C4BD7"/>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C4BD7"/>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C4BD7"/>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C4BD7"/>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C4BD7"/>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C4B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2C4BD7"/>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C4BD7"/>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C4BD7"/>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2C4BD7"/>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2C4BD7"/>
    <w:pPr>
      <w:spacing w:after="100"/>
    </w:pPr>
  </w:style>
  <w:style w:type="paragraph" w:styleId="TOC2">
    <w:name w:val="toc 2"/>
    <w:basedOn w:val="Normal"/>
    <w:next w:val="Normal"/>
    <w:autoRedefine/>
    <w:uiPriority w:val="39"/>
    <w:semiHidden/>
    <w:unhideWhenUsed/>
    <w:rsid w:val="002C4BD7"/>
    <w:pPr>
      <w:spacing w:after="100"/>
      <w:ind w:left="220"/>
    </w:pPr>
  </w:style>
  <w:style w:type="paragraph" w:styleId="TOC3">
    <w:name w:val="toc 3"/>
    <w:basedOn w:val="Normal"/>
    <w:next w:val="Normal"/>
    <w:autoRedefine/>
    <w:uiPriority w:val="39"/>
    <w:semiHidden/>
    <w:unhideWhenUsed/>
    <w:rsid w:val="002C4BD7"/>
    <w:pPr>
      <w:spacing w:after="100"/>
      <w:ind w:left="440"/>
    </w:pPr>
  </w:style>
  <w:style w:type="paragraph" w:styleId="TOC4">
    <w:name w:val="toc 4"/>
    <w:basedOn w:val="Normal"/>
    <w:next w:val="Normal"/>
    <w:autoRedefine/>
    <w:uiPriority w:val="39"/>
    <w:semiHidden/>
    <w:unhideWhenUsed/>
    <w:rsid w:val="002C4BD7"/>
    <w:pPr>
      <w:spacing w:after="100"/>
      <w:ind w:left="660"/>
    </w:pPr>
  </w:style>
  <w:style w:type="paragraph" w:styleId="TOC5">
    <w:name w:val="toc 5"/>
    <w:basedOn w:val="Normal"/>
    <w:next w:val="Normal"/>
    <w:autoRedefine/>
    <w:uiPriority w:val="39"/>
    <w:semiHidden/>
    <w:unhideWhenUsed/>
    <w:rsid w:val="002C4BD7"/>
    <w:pPr>
      <w:spacing w:after="100"/>
      <w:ind w:left="880"/>
    </w:pPr>
  </w:style>
  <w:style w:type="paragraph" w:styleId="TOC6">
    <w:name w:val="toc 6"/>
    <w:basedOn w:val="Normal"/>
    <w:next w:val="Normal"/>
    <w:autoRedefine/>
    <w:uiPriority w:val="39"/>
    <w:semiHidden/>
    <w:unhideWhenUsed/>
    <w:rsid w:val="002C4BD7"/>
    <w:pPr>
      <w:spacing w:after="100"/>
      <w:ind w:left="1100"/>
    </w:pPr>
  </w:style>
  <w:style w:type="paragraph" w:styleId="TOC7">
    <w:name w:val="toc 7"/>
    <w:basedOn w:val="Normal"/>
    <w:next w:val="Normal"/>
    <w:autoRedefine/>
    <w:uiPriority w:val="39"/>
    <w:semiHidden/>
    <w:unhideWhenUsed/>
    <w:rsid w:val="002C4BD7"/>
    <w:pPr>
      <w:spacing w:after="100"/>
      <w:ind w:left="1320"/>
    </w:pPr>
  </w:style>
  <w:style w:type="paragraph" w:styleId="TOC8">
    <w:name w:val="toc 8"/>
    <w:basedOn w:val="Normal"/>
    <w:next w:val="Normal"/>
    <w:autoRedefine/>
    <w:uiPriority w:val="39"/>
    <w:semiHidden/>
    <w:unhideWhenUsed/>
    <w:rsid w:val="002C4BD7"/>
    <w:pPr>
      <w:spacing w:after="100"/>
      <w:ind w:left="1540"/>
    </w:pPr>
  </w:style>
  <w:style w:type="paragraph" w:styleId="TOC9">
    <w:name w:val="toc 9"/>
    <w:basedOn w:val="Normal"/>
    <w:next w:val="Normal"/>
    <w:autoRedefine/>
    <w:uiPriority w:val="39"/>
    <w:semiHidden/>
    <w:unhideWhenUsed/>
    <w:rsid w:val="002C4BD7"/>
    <w:pPr>
      <w:spacing w:after="100"/>
      <w:ind w:left="1760"/>
    </w:pPr>
  </w:style>
  <w:style w:type="paragraph" w:styleId="TOCHeading">
    <w:name w:val="TOC Heading"/>
    <w:basedOn w:val="Heading1"/>
    <w:next w:val="Normal"/>
    <w:uiPriority w:val="39"/>
    <w:semiHidden/>
    <w:unhideWhenUsed/>
    <w:qFormat/>
    <w:rsid w:val="00431C47"/>
    <w:pPr>
      <w:keepNext/>
      <w:keepLines/>
      <w:outlineLvl w:val="9"/>
    </w:pPr>
    <w:rPr>
      <w:rFonts w:eastAsiaTheme="majorEastAsia" w:cstheme="majorBidi"/>
      <w:szCs w:val="32"/>
    </w:rPr>
  </w:style>
  <w:style w:type="character" w:styleId="UnresolvedMention">
    <w:name w:val="Unresolved Mention"/>
    <w:basedOn w:val="DefaultParagraphFont"/>
    <w:uiPriority w:val="99"/>
    <w:semiHidden/>
    <w:unhideWhenUsed/>
    <w:rsid w:val="002C4BD7"/>
    <w:rPr>
      <w:color w:val="808080"/>
      <w:shd w:val="clear" w:color="auto" w:fill="E6E6E6"/>
    </w:rPr>
  </w:style>
  <w:style w:type="character" w:customStyle="1" w:styleId="Heading2Char">
    <w:name w:val="Heading 2 Char"/>
    <w:basedOn w:val="DefaultParagraphFont"/>
    <w:link w:val="Heading2"/>
    <w:uiPriority w:val="9"/>
    <w:rsid w:val="007A1081"/>
    <w:rPr>
      <w:rFonts w:asciiTheme="majorHAnsi" w:eastAsiaTheme="majorEastAsia" w:hAnsiTheme="majorHAnsi" w:cstheme="majorBidi"/>
      <w:caps/>
      <w:szCs w:val="26"/>
    </w:rPr>
  </w:style>
  <w:style w:type="character" w:customStyle="1" w:styleId="FooterChar">
    <w:name w:val="Footer Char"/>
    <w:basedOn w:val="DefaultParagraphFont"/>
    <w:link w:val="Footer"/>
    <w:uiPriority w:val="99"/>
    <w:rsid w:val="00C8765D"/>
    <w:rPr>
      <w:kern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7486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ago\AppData\Roaming\Microsoft\Templates\Memo%20(elegant).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850B2FD423D476A9413D8CFE9BE6EF0"/>
        <w:category>
          <w:name w:val="General"/>
          <w:gallery w:val="placeholder"/>
        </w:category>
        <w:types>
          <w:type w:val="bbPlcHdr"/>
        </w:types>
        <w:behaviors>
          <w:behavior w:val="content"/>
        </w:behaviors>
        <w:guid w:val="{EBA0C501-AFAB-44AA-BDDD-E45D8CBD817F}"/>
      </w:docPartPr>
      <w:docPartBody>
        <w:p w:rsidR="00000000" w:rsidRDefault="00EC1169">
          <w:pPr>
            <w:pStyle w:val="0850B2FD423D476A9413D8CFE9BE6EF0"/>
          </w:pPr>
          <w:r>
            <w:t xml:space="preserve">interoffice </w:t>
          </w:r>
          <w:r w:rsidRPr="005673B8">
            <w:t>memorandum</w:t>
          </w:r>
        </w:p>
      </w:docPartBody>
    </w:docPart>
    <w:docPart>
      <w:docPartPr>
        <w:name w:val="E655DA1AFEE44FC0A4FCDDF6D1609731"/>
        <w:category>
          <w:name w:val="General"/>
          <w:gallery w:val="placeholder"/>
        </w:category>
        <w:types>
          <w:type w:val="bbPlcHdr"/>
        </w:types>
        <w:behaviors>
          <w:behavior w:val="content"/>
        </w:behaviors>
        <w:guid w:val="{5BA600E7-0245-4256-B619-897833D2B99A}"/>
      </w:docPartPr>
      <w:docPartBody>
        <w:p w:rsidR="00000000" w:rsidRDefault="00EC1169">
          <w:pPr>
            <w:pStyle w:val="E655DA1AFEE44FC0A4FCDDF6D1609731"/>
          </w:pPr>
          <w:r w:rsidRPr="005673B8">
            <w:t>to</w:t>
          </w:r>
        </w:p>
      </w:docPartBody>
    </w:docPart>
    <w:docPart>
      <w:docPartPr>
        <w:name w:val="C98F180E99B6486497559A6A0B6C28BC"/>
        <w:category>
          <w:name w:val="General"/>
          <w:gallery w:val="placeholder"/>
        </w:category>
        <w:types>
          <w:type w:val="bbPlcHdr"/>
        </w:types>
        <w:behaviors>
          <w:behavior w:val="content"/>
        </w:behaviors>
        <w:guid w:val="{DC944203-6603-4460-8A81-E152D05DB6DC}"/>
      </w:docPartPr>
      <w:docPartBody>
        <w:p w:rsidR="00000000" w:rsidRDefault="00EC1169">
          <w:pPr>
            <w:pStyle w:val="C98F180E99B6486497559A6A0B6C28BC"/>
          </w:pPr>
          <w:r w:rsidRPr="005673B8">
            <w:t>from</w:t>
          </w:r>
        </w:p>
      </w:docPartBody>
    </w:docPart>
    <w:docPart>
      <w:docPartPr>
        <w:name w:val="DE5A96EC455141A3AEF79845324A0628"/>
        <w:category>
          <w:name w:val="General"/>
          <w:gallery w:val="placeholder"/>
        </w:category>
        <w:types>
          <w:type w:val="bbPlcHdr"/>
        </w:types>
        <w:behaviors>
          <w:behavior w:val="content"/>
        </w:behaviors>
        <w:guid w:val="{3A0B26E9-579C-4CD3-B679-713AB6AE888D}"/>
      </w:docPartPr>
      <w:docPartBody>
        <w:p w:rsidR="00000000" w:rsidRDefault="00EC1169">
          <w:pPr>
            <w:pStyle w:val="DE5A96EC455141A3AEF79845324A0628"/>
          </w:pPr>
          <w:r w:rsidRPr="005673B8">
            <w:t>subject</w:t>
          </w:r>
        </w:p>
      </w:docPartBody>
    </w:docPart>
    <w:docPart>
      <w:docPartPr>
        <w:name w:val="7C058F2EEFC545DEB4E7A990A5F89A3A"/>
        <w:category>
          <w:name w:val="General"/>
          <w:gallery w:val="placeholder"/>
        </w:category>
        <w:types>
          <w:type w:val="bbPlcHdr"/>
        </w:types>
        <w:behaviors>
          <w:behavior w:val="content"/>
        </w:behaviors>
        <w:guid w:val="{92D80E2F-F139-456B-A570-836D92505395}"/>
      </w:docPartPr>
      <w:docPartBody>
        <w:p w:rsidR="00000000" w:rsidRDefault="00EC1169">
          <w:pPr>
            <w:pStyle w:val="7C058F2EEFC545DEB4E7A990A5F89A3A"/>
          </w:pPr>
          <w:r w:rsidRPr="005673B8">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badi">
    <w:charset w:val="00"/>
    <w:family w:val="swiss"/>
    <w:pitch w:val="variable"/>
    <w:sig w:usb0="8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850B2FD423D476A9413D8CFE9BE6EF0">
    <w:name w:val="0850B2FD423D476A9413D8CFE9BE6EF0"/>
  </w:style>
  <w:style w:type="paragraph" w:customStyle="1" w:styleId="E655DA1AFEE44FC0A4FCDDF6D1609731">
    <w:name w:val="E655DA1AFEE44FC0A4FCDDF6D1609731"/>
  </w:style>
  <w:style w:type="paragraph" w:customStyle="1" w:styleId="797FDC7AA5C44C05A88272028C08FDAB">
    <w:name w:val="797FDC7AA5C44C05A88272028C08FDAB"/>
  </w:style>
  <w:style w:type="paragraph" w:customStyle="1" w:styleId="C98F180E99B6486497559A6A0B6C28BC">
    <w:name w:val="C98F180E99B6486497559A6A0B6C28BC"/>
  </w:style>
  <w:style w:type="paragraph" w:customStyle="1" w:styleId="624CA80117A942D9822B564CC0886CFD">
    <w:name w:val="624CA80117A942D9822B564CC0886CFD"/>
  </w:style>
  <w:style w:type="paragraph" w:customStyle="1" w:styleId="DE5A96EC455141A3AEF79845324A0628">
    <w:name w:val="DE5A96EC455141A3AEF79845324A0628"/>
  </w:style>
  <w:style w:type="paragraph" w:customStyle="1" w:styleId="8C9387C050454325ADB7556995B04A33">
    <w:name w:val="8C9387C050454325ADB7556995B04A33"/>
  </w:style>
  <w:style w:type="paragraph" w:customStyle="1" w:styleId="7C058F2EEFC545DEB4E7A990A5F89A3A">
    <w:name w:val="7C058F2EEFC545DEB4E7A990A5F89A3A"/>
  </w:style>
  <w:style w:type="paragraph" w:customStyle="1" w:styleId="BE777DF654F548E0B627D2633FC0F285">
    <w:name w:val="BE777DF654F548E0B627D2633FC0F285"/>
  </w:style>
  <w:style w:type="paragraph" w:customStyle="1" w:styleId="8074F686F0C54FE1B8A618D1EDC75E7D">
    <w:name w:val="8074F686F0C54FE1B8A618D1EDC75E7D"/>
  </w:style>
  <w:style w:type="paragraph" w:customStyle="1" w:styleId="2C53A68E55D5419D80F3B02C67D3FA15">
    <w:name w:val="2C53A68E55D5419D80F3B02C67D3FA15"/>
  </w:style>
  <w:style w:type="paragraph" w:customStyle="1" w:styleId="9E28784B2AF1475385F34F45895FBEB1">
    <w:name w:val="9E28784B2AF1475385F34F45895FBEB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emo">
      <a:majorFont>
        <a:latin typeface="Garamond"/>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Memo (elegant)</Template>
  <TotalTime>0</TotalTime>
  <Pages>3</Pages>
  <Words>496</Words>
  <Characters>2542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anago</dc:creator>
  <cp:lastModifiedBy>Ana Gonzalez</cp:lastModifiedBy>
  <cp:revision>2</cp:revision>
  <dcterms:created xsi:type="dcterms:W3CDTF">2021-08-16T19:26:00Z</dcterms:created>
  <dcterms:modified xsi:type="dcterms:W3CDTF">2021-08-16T19:26:00Z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TC010129231033</vt:lpwstr>
  </property>
  <property fmtid="{D5CDD505-2E9C-101B-9397-08002B2CF9AE}" pid="3" name="ContentTypeId">
    <vt:lpwstr>0x010100AA3F7D94069FF64A86F7DFF56D60E3BE</vt:lpwstr>
  </property>
  <property fmtid="{D5CDD505-2E9C-101B-9397-08002B2CF9AE}" pid="4" name="InternalTags">
    <vt:lpwstr/>
  </property>
  <property fmtid="{D5CDD505-2E9C-101B-9397-08002B2CF9AE}" pid="5" name="FeatureTags">
    <vt:lpwstr/>
  </property>
  <property fmtid="{D5CDD505-2E9C-101B-9397-08002B2CF9AE}" pid="6" name="LocalizationTags">
    <vt:lpwstr/>
  </property>
  <property fmtid="{D5CDD505-2E9C-101B-9397-08002B2CF9AE}" pid="7" name="CampaignTags">
    <vt:lpwstr/>
  </property>
  <property fmtid="{D5CDD505-2E9C-101B-9397-08002B2CF9AE}" pid="8" name="ScenarioTags">
    <vt:lpwstr/>
  </property>
  <property fmtid="{D5CDD505-2E9C-101B-9397-08002B2CF9AE}" pid="9" name="LocMarketGroupTiers">
    <vt:lpwstr>,t:Tier 1,t:Tier 2,t:Tier 3,</vt:lpwstr>
  </property>
</Properties>
</file>